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763B">
      <w:pPr>
        <w:pStyle w:val="2"/>
        <w:spacing w:before="66"/>
        <w:ind w:left="426" w:right="7"/>
        <w:jc w:val="center"/>
      </w:pPr>
      <w:r>
        <w:t>Муниципальное</w:t>
      </w:r>
      <w:r>
        <w:rPr>
          <w:spacing w:val="-11"/>
        </w:rPr>
        <w:t xml:space="preserve"> </w:t>
      </w:r>
      <w:r>
        <w:rPr>
          <w:spacing w:val="-11"/>
          <w:lang w:val="ru-RU"/>
        </w:rPr>
        <w:t>бюджетное</w:t>
      </w:r>
      <w:r>
        <w:rPr>
          <w:rFonts w:hint="default"/>
          <w:spacing w:val="-11"/>
          <w:lang w:val="ru-RU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14:paraId="2FDEC655">
      <w:pPr>
        <w:spacing w:before="0"/>
        <w:ind w:left="3444" w:right="3022" w:firstLine="0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lang w:val="ru-RU"/>
        </w:rPr>
        <w:t>Биляр</w:t>
      </w:r>
      <w:r>
        <w:rPr>
          <w:rFonts w:hint="default"/>
          <w:b/>
          <w:sz w:val="24"/>
          <w:lang w:val="ru-RU"/>
        </w:rPr>
        <w:t>-Озерская с</w:t>
      </w:r>
      <w:r>
        <w:rPr>
          <w:b/>
          <w:sz w:val="24"/>
        </w:rPr>
        <w:t>редняя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2"/>
          <w:sz w:val="24"/>
        </w:rPr>
        <w:t xml:space="preserve"> </w:t>
      </w:r>
      <w:r>
        <w:rPr>
          <w:b/>
          <w:spacing w:val="-12"/>
          <w:sz w:val="24"/>
          <w:lang w:val="ru-RU"/>
        </w:rPr>
        <w:t>Нурлатского</w:t>
      </w:r>
      <w:r>
        <w:rPr>
          <w:rFonts w:hint="default"/>
          <w:b/>
          <w:spacing w:val="-12"/>
          <w:sz w:val="24"/>
          <w:lang w:val="ru-RU"/>
        </w:rPr>
        <w:t xml:space="preserve"> района </w:t>
      </w:r>
      <w:r>
        <w:rPr>
          <w:b/>
          <w:sz w:val="24"/>
        </w:rPr>
        <w:t xml:space="preserve"> Республики Татарстан</w:t>
      </w:r>
    </w:p>
    <w:p w14:paraId="5CD829A7">
      <w:pPr>
        <w:pStyle w:val="6"/>
        <w:ind w:left="0"/>
        <w:rPr>
          <w:b/>
          <w:sz w:val="20"/>
        </w:rPr>
      </w:pPr>
    </w:p>
    <w:p w14:paraId="2B278912">
      <w:pPr>
        <w:pStyle w:val="6"/>
        <w:ind w:left="0"/>
        <w:rPr>
          <w:b/>
          <w:sz w:val="20"/>
        </w:rPr>
      </w:pPr>
    </w:p>
    <w:p w14:paraId="51DBEF14">
      <w:pPr>
        <w:pStyle w:val="6"/>
        <w:spacing w:before="41"/>
        <w:ind w:left="0"/>
        <w:rPr>
          <w:b/>
          <w:sz w:val="20"/>
        </w:rPr>
      </w:pPr>
    </w:p>
    <w:tbl>
      <w:tblPr>
        <w:tblStyle w:val="5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5"/>
        <w:gridCol w:w="3338"/>
        <w:gridCol w:w="4344"/>
      </w:tblGrid>
      <w:tr w14:paraId="1CEF1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2F91C29C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7CF7D1AA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4D7ECDA5">
            <w:pPr>
              <w:pStyle w:val="9"/>
              <w:spacing w:before="13" w:line="240" w:lineRule="auto"/>
              <w:ind w:left="0"/>
              <w:rPr>
                <w:b/>
                <w:sz w:val="20"/>
              </w:rPr>
            </w:pPr>
          </w:p>
          <w:p w14:paraId="71D78DED">
            <w:pPr>
              <w:pStyle w:val="9"/>
              <w:spacing w:line="229" w:lineRule="exact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«РАССМОТРЕНО»</w:t>
            </w:r>
          </w:p>
          <w:p w14:paraId="03AAE428">
            <w:pPr>
              <w:pStyle w:val="9"/>
              <w:spacing w:after="7" w:line="240" w:lineRule="auto"/>
              <w:ind w:left="261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кл. </w:t>
            </w:r>
            <w:r>
              <w:rPr>
                <w:spacing w:val="-2"/>
                <w:sz w:val="20"/>
              </w:rPr>
              <w:t>руководителей:</w:t>
            </w:r>
          </w:p>
          <w:p w14:paraId="576C81AD">
            <w:pPr>
              <w:pStyle w:val="9"/>
              <w:spacing w:line="240" w:lineRule="auto"/>
              <w:ind w:left="260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___________ Галеева Т.Т.</w:t>
            </w:r>
          </w:p>
          <w:p w14:paraId="39D40683">
            <w:pPr>
              <w:pStyle w:val="9"/>
              <w:spacing w:line="240" w:lineRule="auto"/>
              <w:ind w:left="261" w:right="921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</w:t>
            </w:r>
            <w:r>
              <w:rPr>
                <w:rFonts w:hint="default"/>
                <w:spacing w:val="-2"/>
                <w:sz w:val="20"/>
                <w:lang w:val="ru-RU"/>
              </w:rPr>
              <w:t>9</w:t>
            </w:r>
            <w:r>
              <w:rPr>
                <w:spacing w:val="-2"/>
                <w:sz w:val="20"/>
              </w:rPr>
              <w:t>.08.2025г.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14:paraId="7BE6D6D5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6CB87C17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355B3616">
            <w:pPr>
              <w:pStyle w:val="9"/>
              <w:spacing w:before="56" w:line="240" w:lineRule="auto"/>
              <w:ind w:left="0"/>
              <w:rPr>
                <w:b/>
                <w:sz w:val="20"/>
              </w:rPr>
            </w:pPr>
          </w:p>
          <w:p w14:paraId="11303D1D">
            <w:pPr>
              <w:pStyle w:val="9"/>
              <w:spacing w:line="240" w:lineRule="auto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«СОГЛАСОВАНО»</w:t>
            </w:r>
          </w:p>
          <w:p w14:paraId="1431DCC2">
            <w:pPr>
              <w:pStyle w:val="9"/>
              <w:spacing w:before="1" w:line="240" w:lineRule="auto"/>
              <w:ind w:left="261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ВР:</w:t>
            </w:r>
          </w:p>
          <w:p w14:paraId="73E6280A">
            <w:pPr>
              <w:pStyle w:val="9"/>
              <w:spacing w:before="11" w:after="1" w:line="240" w:lineRule="auto"/>
              <w:ind w:left="0"/>
              <w:rPr>
                <w:b/>
                <w:sz w:val="20"/>
              </w:rPr>
            </w:pPr>
          </w:p>
          <w:p w14:paraId="18FD81B6">
            <w:pPr>
              <w:pStyle w:val="9"/>
              <w:spacing w:line="240" w:lineRule="auto"/>
              <w:ind w:left="259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___________ Микушкина С.Л.</w:t>
            </w:r>
          </w:p>
          <w:p w14:paraId="0C04FB2D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791C2796">
            <w:pPr>
              <w:pStyle w:val="9"/>
              <w:spacing w:line="240" w:lineRule="auto"/>
              <w:ind w:left="0"/>
              <w:rPr>
                <w:b/>
                <w:sz w:val="20"/>
              </w:rPr>
            </w:pPr>
          </w:p>
          <w:p w14:paraId="3C503DB1">
            <w:pPr>
              <w:pStyle w:val="9"/>
              <w:spacing w:before="58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14:paraId="40357988">
            <w:pPr>
              <w:pStyle w:val="9"/>
              <w:spacing w:before="121" w:line="240" w:lineRule="auto"/>
              <w:ind w:left="0"/>
              <w:rPr>
                <w:b/>
                <w:sz w:val="20"/>
              </w:rPr>
            </w:pPr>
          </w:p>
          <w:p w14:paraId="4344CFA0">
            <w:pPr>
              <w:pStyle w:val="9"/>
              <w:spacing w:line="240" w:lineRule="auto"/>
              <w:ind w:left="712"/>
              <w:rPr>
                <w:sz w:val="20"/>
              </w:rPr>
            </w:pPr>
          </w:p>
          <w:p w14:paraId="2E4F6DD1">
            <w:pPr>
              <w:pStyle w:val="9"/>
              <w:spacing w:line="240" w:lineRule="auto"/>
              <w:ind w:left="712"/>
              <w:rPr>
                <w:rFonts w:hint="default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Утверждаю</w:t>
            </w:r>
            <w:r>
              <w:rPr>
                <w:rFonts w:hint="default"/>
                <w:sz w:val="20"/>
                <w:lang w:val="ru-RU"/>
              </w:rPr>
              <w:t>:</w:t>
            </w:r>
          </w:p>
          <w:p w14:paraId="00E31221">
            <w:pPr>
              <w:pStyle w:val="9"/>
              <w:spacing w:line="240" w:lineRule="auto"/>
              <w:ind w:left="712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И.о. директора школы ____________</w:t>
            </w:r>
          </w:p>
          <w:p w14:paraId="4069AD67">
            <w:pPr>
              <w:pStyle w:val="9"/>
              <w:spacing w:line="240" w:lineRule="auto"/>
              <w:ind w:left="712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 xml:space="preserve">                                     Микушкина С.Л.</w:t>
            </w:r>
          </w:p>
          <w:p w14:paraId="78E6721F">
            <w:pPr>
              <w:pStyle w:val="9"/>
              <w:spacing w:before="130" w:line="240" w:lineRule="auto"/>
              <w:ind w:left="262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hint="default"/>
                <w:spacing w:val="-4"/>
                <w:sz w:val="20"/>
                <w:lang w:val="ru-RU"/>
              </w:rPr>
              <w:t>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rFonts w:hint="default"/>
                <w:spacing w:val="-2"/>
                <w:sz w:val="20"/>
                <w:lang w:val="ru-RU"/>
              </w:rPr>
              <w:t>9</w:t>
            </w:r>
            <w:r>
              <w:rPr>
                <w:spacing w:val="-2"/>
                <w:sz w:val="20"/>
              </w:rPr>
              <w:t>.08.2025г.</w:t>
            </w:r>
          </w:p>
        </w:tc>
      </w:tr>
    </w:tbl>
    <w:p w14:paraId="0E58BF22">
      <w:pPr>
        <w:pStyle w:val="6"/>
        <w:ind w:left="0"/>
        <w:rPr>
          <w:b/>
          <w:sz w:val="28"/>
        </w:rPr>
      </w:pPr>
    </w:p>
    <w:p w14:paraId="15D02B2B">
      <w:pPr>
        <w:pStyle w:val="6"/>
        <w:ind w:left="0"/>
        <w:rPr>
          <w:b/>
          <w:sz w:val="28"/>
        </w:rPr>
      </w:pPr>
    </w:p>
    <w:p w14:paraId="12788CDE">
      <w:pPr>
        <w:pStyle w:val="6"/>
        <w:ind w:left="0"/>
        <w:rPr>
          <w:b/>
          <w:sz w:val="28"/>
        </w:rPr>
      </w:pPr>
    </w:p>
    <w:p w14:paraId="2D278A8D">
      <w:pPr>
        <w:pStyle w:val="6"/>
        <w:ind w:left="0"/>
        <w:rPr>
          <w:b/>
          <w:sz w:val="28"/>
        </w:rPr>
      </w:pPr>
    </w:p>
    <w:p w14:paraId="5140372F">
      <w:pPr>
        <w:pStyle w:val="6"/>
        <w:ind w:left="0"/>
        <w:rPr>
          <w:b/>
          <w:sz w:val="28"/>
        </w:rPr>
      </w:pPr>
    </w:p>
    <w:p w14:paraId="4641DA66">
      <w:pPr>
        <w:pStyle w:val="6"/>
        <w:ind w:left="0"/>
        <w:rPr>
          <w:b/>
          <w:sz w:val="28"/>
        </w:rPr>
      </w:pPr>
    </w:p>
    <w:p w14:paraId="64219CDE">
      <w:pPr>
        <w:pStyle w:val="6"/>
        <w:ind w:left="0"/>
        <w:rPr>
          <w:b/>
          <w:sz w:val="28"/>
        </w:rPr>
      </w:pPr>
    </w:p>
    <w:p w14:paraId="79908C13">
      <w:pPr>
        <w:pStyle w:val="6"/>
        <w:ind w:left="0"/>
        <w:rPr>
          <w:b/>
          <w:sz w:val="28"/>
        </w:rPr>
      </w:pPr>
    </w:p>
    <w:p w14:paraId="315EC792">
      <w:pPr>
        <w:pStyle w:val="6"/>
        <w:ind w:left="0"/>
        <w:rPr>
          <w:b/>
          <w:sz w:val="28"/>
        </w:rPr>
      </w:pPr>
    </w:p>
    <w:p w14:paraId="6B0D1EDD">
      <w:pPr>
        <w:pStyle w:val="6"/>
        <w:ind w:left="0"/>
        <w:rPr>
          <w:b/>
          <w:sz w:val="28"/>
        </w:rPr>
      </w:pPr>
    </w:p>
    <w:p w14:paraId="18EF66D7">
      <w:pPr>
        <w:pStyle w:val="6"/>
        <w:spacing w:before="255"/>
        <w:ind w:left="0"/>
        <w:rPr>
          <w:b/>
          <w:sz w:val="28"/>
        </w:rPr>
      </w:pPr>
    </w:p>
    <w:p w14:paraId="76EA51E2">
      <w:pPr>
        <w:spacing w:before="0" w:line="307" w:lineRule="exact"/>
        <w:ind w:left="3310" w:right="0" w:firstLine="0"/>
        <w:jc w:val="left"/>
        <w:rPr>
          <w:b/>
          <w:sz w:val="28"/>
        </w:rPr>
      </w:pPr>
      <w:r>
        <w:rPr>
          <w:b/>
          <w:color w:val="484429"/>
          <w:spacing w:val="-4"/>
          <w:sz w:val="28"/>
        </w:rPr>
        <w:t>РАБОЧАЯ</w:t>
      </w:r>
      <w:r>
        <w:rPr>
          <w:b/>
          <w:color w:val="484429"/>
          <w:spacing w:val="-12"/>
          <w:sz w:val="28"/>
        </w:rPr>
        <w:t xml:space="preserve"> </w:t>
      </w:r>
      <w:r>
        <w:rPr>
          <w:b/>
          <w:color w:val="484429"/>
          <w:spacing w:val="-4"/>
          <w:sz w:val="28"/>
        </w:rPr>
        <w:t>ПРОГРАММА</w:t>
      </w:r>
      <w:r>
        <w:rPr>
          <w:b/>
          <w:color w:val="484429"/>
          <w:spacing w:val="-12"/>
          <w:sz w:val="28"/>
        </w:rPr>
        <w:t xml:space="preserve"> </w:t>
      </w:r>
      <w:r>
        <w:rPr>
          <w:b/>
          <w:color w:val="484429"/>
          <w:spacing w:val="-4"/>
          <w:sz w:val="28"/>
        </w:rPr>
        <w:t>ВОСПИТАНИЯ</w:t>
      </w:r>
    </w:p>
    <w:p w14:paraId="19DD4C16">
      <w:pPr>
        <w:spacing w:before="22" w:line="206" w:lineRule="auto"/>
        <w:ind w:left="3627" w:right="948" w:hanging="1890"/>
        <w:jc w:val="left"/>
        <w:rPr>
          <w:b/>
          <w:sz w:val="28"/>
        </w:rPr>
      </w:pPr>
      <w:r>
        <w:rPr>
          <w:b/>
          <w:color w:val="484429"/>
          <w:sz w:val="28"/>
        </w:rPr>
        <w:t>(подготовлена</w:t>
      </w:r>
      <w:r>
        <w:rPr>
          <w:b/>
          <w:color w:val="484429"/>
          <w:spacing w:val="-10"/>
          <w:sz w:val="28"/>
        </w:rPr>
        <w:t xml:space="preserve"> </w:t>
      </w:r>
      <w:r>
        <w:rPr>
          <w:b/>
          <w:color w:val="484429"/>
          <w:sz w:val="28"/>
        </w:rPr>
        <w:t>на</w:t>
      </w:r>
      <w:r>
        <w:rPr>
          <w:b/>
          <w:color w:val="484429"/>
          <w:spacing w:val="-13"/>
          <w:sz w:val="28"/>
        </w:rPr>
        <w:t xml:space="preserve"> </w:t>
      </w:r>
      <w:r>
        <w:rPr>
          <w:b/>
          <w:color w:val="484429"/>
          <w:sz w:val="28"/>
        </w:rPr>
        <w:t>основе</w:t>
      </w:r>
      <w:r>
        <w:rPr>
          <w:b/>
          <w:color w:val="484429"/>
          <w:spacing w:val="-15"/>
          <w:sz w:val="28"/>
        </w:rPr>
        <w:t xml:space="preserve"> </w:t>
      </w:r>
      <w:r>
        <w:rPr>
          <w:b/>
          <w:color w:val="484429"/>
          <w:sz w:val="28"/>
        </w:rPr>
        <w:t>Федеральной</w:t>
      </w:r>
      <w:r>
        <w:rPr>
          <w:b/>
          <w:color w:val="484429"/>
          <w:spacing w:val="-15"/>
          <w:sz w:val="28"/>
        </w:rPr>
        <w:t xml:space="preserve"> </w:t>
      </w:r>
      <w:r>
        <w:rPr>
          <w:b/>
          <w:color w:val="484429"/>
          <w:sz w:val="28"/>
        </w:rPr>
        <w:t>программы</w:t>
      </w:r>
      <w:r>
        <w:rPr>
          <w:b/>
          <w:color w:val="484429"/>
          <w:spacing w:val="-13"/>
          <w:sz w:val="28"/>
        </w:rPr>
        <w:t xml:space="preserve"> </w:t>
      </w:r>
      <w:r>
        <w:rPr>
          <w:b/>
          <w:color w:val="484429"/>
          <w:sz w:val="28"/>
        </w:rPr>
        <w:t>воспитания ФГОС и ФОП НОО, ООО, СОО)</w:t>
      </w:r>
    </w:p>
    <w:p w14:paraId="27BADDCE">
      <w:pPr>
        <w:pStyle w:val="6"/>
        <w:ind w:left="0"/>
        <w:rPr>
          <w:b/>
          <w:sz w:val="28"/>
        </w:rPr>
      </w:pPr>
    </w:p>
    <w:p w14:paraId="485F9FB0">
      <w:pPr>
        <w:spacing w:before="0"/>
        <w:ind w:left="419" w:right="141" w:firstLine="0"/>
        <w:jc w:val="center"/>
        <w:rPr>
          <w:b/>
          <w:sz w:val="28"/>
        </w:rPr>
      </w:pPr>
      <w:r>
        <w:rPr>
          <w:b/>
          <w:color w:val="484429"/>
          <w:sz w:val="28"/>
        </w:rPr>
        <w:t>2025</w:t>
      </w:r>
      <w:r>
        <w:rPr>
          <w:b/>
          <w:color w:val="484429"/>
          <w:spacing w:val="-8"/>
          <w:sz w:val="28"/>
        </w:rPr>
        <w:t xml:space="preserve"> </w:t>
      </w:r>
      <w:r>
        <w:rPr>
          <w:b/>
          <w:color w:val="484429"/>
          <w:sz w:val="28"/>
        </w:rPr>
        <w:t>–</w:t>
      </w:r>
      <w:r>
        <w:rPr>
          <w:b/>
          <w:color w:val="484429"/>
          <w:spacing w:val="-3"/>
          <w:sz w:val="28"/>
        </w:rPr>
        <w:t xml:space="preserve"> </w:t>
      </w:r>
      <w:r>
        <w:rPr>
          <w:b/>
          <w:color w:val="484429"/>
          <w:sz w:val="28"/>
        </w:rPr>
        <w:t>2026</w:t>
      </w:r>
      <w:r>
        <w:rPr>
          <w:b/>
          <w:color w:val="484429"/>
          <w:spacing w:val="-8"/>
          <w:sz w:val="28"/>
        </w:rPr>
        <w:t xml:space="preserve"> </w:t>
      </w:r>
      <w:r>
        <w:rPr>
          <w:b/>
          <w:color w:val="484429"/>
          <w:sz w:val="28"/>
        </w:rPr>
        <w:t>учебный</w:t>
      </w:r>
      <w:r>
        <w:rPr>
          <w:b/>
          <w:color w:val="484429"/>
          <w:spacing w:val="-4"/>
          <w:sz w:val="28"/>
        </w:rPr>
        <w:t xml:space="preserve"> </w:t>
      </w:r>
      <w:r>
        <w:rPr>
          <w:b/>
          <w:color w:val="484429"/>
          <w:spacing w:val="-5"/>
          <w:sz w:val="28"/>
        </w:rPr>
        <w:t>год</w:t>
      </w:r>
    </w:p>
    <w:p w14:paraId="53FAB9FC">
      <w:pPr>
        <w:pStyle w:val="6"/>
        <w:ind w:left="0"/>
        <w:rPr>
          <w:b/>
          <w:sz w:val="28"/>
        </w:rPr>
      </w:pPr>
    </w:p>
    <w:p w14:paraId="4417E6A0">
      <w:pPr>
        <w:pStyle w:val="6"/>
        <w:ind w:left="0"/>
        <w:rPr>
          <w:b/>
          <w:sz w:val="28"/>
        </w:rPr>
      </w:pPr>
    </w:p>
    <w:p w14:paraId="371B7604">
      <w:pPr>
        <w:pStyle w:val="6"/>
        <w:ind w:left="0"/>
        <w:rPr>
          <w:b/>
          <w:sz w:val="28"/>
        </w:rPr>
      </w:pPr>
    </w:p>
    <w:p w14:paraId="338C890F">
      <w:pPr>
        <w:pStyle w:val="6"/>
        <w:ind w:left="0"/>
        <w:rPr>
          <w:b/>
          <w:sz w:val="28"/>
        </w:rPr>
      </w:pPr>
    </w:p>
    <w:p w14:paraId="717E3F90">
      <w:pPr>
        <w:pStyle w:val="6"/>
        <w:ind w:left="0"/>
        <w:rPr>
          <w:b/>
          <w:sz w:val="28"/>
        </w:rPr>
      </w:pPr>
    </w:p>
    <w:p w14:paraId="663D9BAF">
      <w:pPr>
        <w:pStyle w:val="6"/>
        <w:ind w:left="0"/>
        <w:rPr>
          <w:b/>
          <w:sz w:val="28"/>
        </w:rPr>
      </w:pPr>
    </w:p>
    <w:p w14:paraId="707A0700">
      <w:pPr>
        <w:pStyle w:val="6"/>
        <w:ind w:left="0"/>
        <w:rPr>
          <w:b/>
          <w:sz w:val="28"/>
        </w:rPr>
      </w:pPr>
    </w:p>
    <w:p w14:paraId="7CBE59E1">
      <w:pPr>
        <w:pStyle w:val="6"/>
        <w:ind w:left="0"/>
        <w:rPr>
          <w:b/>
          <w:sz w:val="28"/>
        </w:rPr>
      </w:pPr>
    </w:p>
    <w:p w14:paraId="796E5ACA">
      <w:pPr>
        <w:pStyle w:val="6"/>
        <w:ind w:left="0"/>
        <w:rPr>
          <w:b/>
          <w:sz w:val="28"/>
        </w:rPr>
      </w:pPr>
    </w:p>
    <w:p w14:paraId="43F0B627">
      <w:pPr>
        <w:pStyle w:val="6"/>
        <w:ind w:left="0"/>
        <w:rPr>
          <w:b/>
          <w:sz w:val="28"/>
        </w:rPr>
      </w:pPr>
    </w:p>
    <w:p w14:paraId="6EB57B6A">
      <w:pPr>
        <w:spacing w:before="0"/>
        <w:ind w:right="4738" w:firstLine="600" w:firstLineChars="250"/>
        <w:jc w:val="center"/>
        <w:rPr>
          <w:rFonts w:hint="default"/>
          <w:b/>
          <w:color w:val="938953"/>
          <w:sz w:val="24"/>
          <w:lang w:val="ru-RU"/>
        </w:rPr>
      </w:pPr>
      <w:r>
        <w:rPr>
          <w:rFonts w:hint="default"/>
          <w:b/>
          <w:color w:val="938953"/>
          <w:sz w:val="24"/>
          <w:lang w:val="ru-RU"/>
        </w:rPr>
        <w:t xml:space="preserve">                                                                с . БилярОзеро</w:t>
      </w:r>
    </w:p>
    <w:p w14:paraId="5406F644">
      <w:pPr>
        <w:spacing w:before="0"/>
        <w:ind w:right="4738" w:firstLine="600" w:firstLineChars="250"/>
        <w:jc w:val="center"/>
        <w:rPr>
          <w:b/>
          <w:sz w:val="24"/>
        </w:rPr>
      </w:pPr>
      <w:r>
        <w:rPr>
          <w:rFonts w:hint="default"/>
          <w:b/>
          <w:color w:val="938953"/>
          <w:sz w:val="24"/>
          <w:lang w:val="ru-RU"/>
        </w:rPr>
        <w:t xml:space="preserve">                                                                 </w:t>
      </w:r>
      <w:r>
        <w:rPr>
          <w:b/>
          <w:color w:val="938953"/>
          <w:sz w:val="24"/>
        </w:rPr>
        <w:t>2025 год</w:t>
      </w:r>
    </w:p>
    <w:p w14:paraId="63566211">
      <w:pPr>
        <w:spacing w:after="0"/>
        <w:jc w:val="center"/>
        <w:rPr>
          <w:b/>
          <w:sz w:val="24"/>
        </w:rPr>
        <w:sectPr>
          <w:type w:val="continuous"/>
          <w:pgSz w:w="11940" w:h="16860"/>
          <w:pgMar w:top="840" w:right="283" w:bottom="280" w:left="283" w:header="720" w:footer="720" w:gutter="0"/>
          <w:cols w:space="720" w:num="1"/>
        </w:sectPr>
      </w:pPr>
    </w:p>
    <w:p w14:paraId="44FC7486">
      <w:pPr>
        <w:pStyle w:val="2"/>
        <w:spacing w:before="64"/>
        <w:ind w:left="850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14:paraId="0A503CEF">
      <w:pPr>
        <w:pStyle w:val="8"/>
        <w:numPr>
          <w:ilvl w:val="1"/>
          <w:numId w:val="1"/>
        </w:numPr>
        <w:tabs>
          <w:tab w:val="left" w:pos="1550"/>
        </w:tabs>
        <w:spacing w:before="189" w:after="0" w:line="240" w:lineRule="auto"/>
        <w:ind w:left="1550" w:right="0" w:hanging="70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7726572C">
      <w:pPr>
        <w:pStyle w:val="8"/>
        <w:numPr>
          <w:ilvl w:val="1"/>
          <w:numId w:val="1"/>
        </w:numPr>
        <w:tabs>
          <w:tab w:val="left" w:pos="1550"/>
        </w:tabs>
        <w:spacing w:before="149" w:after="0" w:line="240" w:lineRule="auto"/>
        <w:ind w:left="1550" w:right="0" w:hanging="700"/>
        <w:jc w:val="left"/>
        <w:rPr>
          <w:sz w:val="24"/>
        </w:rPr>
      </w:pPr>
      <w:r>
        <w:rPr>
          <w:spacing w:val="-4"/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5E381DF3">
      <w:pPr>
        <w:pStyle w:val="8"/>
        <w:numPr>
          <w:ilvl w:val="1"/>
          <w:numId w:val="1"/>
        </w:numPr>
        <w:tabs>
          <w:tab w:val="left" w:pos="1550"/>
        </w:tabs>
        <w:spacing w:before="154" w:after="0" w:line="240" w:lineRule="auto"/>
        <w:ind w:left="1550" w:right="0" w:hanging="700"/>
        <w:jc w:val="left"/>
        <w:rPr>
          <w:sz w:val="24"/>
        </w:rPr>
      </w:pPr>
      <w:r>
        <w:rPr>
          <w:spacing w:val="-4"/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воспитания</w:t>
      </w:r>
    </w:p>
    <w:p w14:paraId="4C60C191">
      <w:pPr>
        <w:pStyle w:val="8"/>
        <w:numPr>
          <w:ilvl w:val="2"/>
          <w:numId w:val="1"/>
        </w:numPr>
        <w:tabs>
          <w:tab w:val="left" w:pos="991"/>
          <w:tab w:val="left" w:pos="1898"/>
        </w:tabs>
        <w:spacing w:before="151" w:after="0" w:line="338" w:lineRule="auto"/>
        <w:ind w:left="991" w:right="1520" w:hanging="142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3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</w:t>
      </w:r>
    </w:p>
    <w:p w14:paraId="33BF0694">
      <w:pPr>
        <w:pStyle w:val="8"/>
        <w:numPr>
          <w:ilvl w:val="2"/>
          <w:numId w:val="1"/>
        </w:numPr>
        <w:tabs>
          <w:tab w:val="left" w:pos="991"/>
          <w:tab w:val="left" w:pos="1898"/>
        </w:tabs>
        <w:spacing w:before="24" w:after="0" w:line="331" w:lineRule="auto"/>
        <w:ind w:left="991" w:right="1611" w:hanging="142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</w:t>
      </w:r>
    </w:p>
    <w:p w14:paraId="1DFE3CD4">
      <w:pPr>
        <w:pStyle w:val="8"/>
        <w:numPr>
          <w:ilvl w:val="2"/>
          <w:numId w:val="1"/>
        </w:numPr>
        <w:tabs>
          <w:tab w:val="left" w:pos="991"/>
          <w:tab w:val="left" w:pos="1934"/>
        </w:tabs>
        <w:spacing w:before="40" w:after="0" w:line="333" w:lineRule="auto"/>
        <w:ind w:left="991" w:right="1721" w:hanging="142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</w:t>
      </w:r>
    </w:p>
    <w:p w14:paraId="14E1BEC6">
      <w:pPr>
        <w:pStyle w:val="2"/>
        <w:spacing w:before="78"/>
        <w:ind w:left="850"/>
      </w:pPr>
      <w:r>
        <w:rPr>
          <w:spacing w:val="-2"/>
        </w:rPr>
        <w:t>РАЗДЕЛ</w:t>
      </w:r>
      <w:r>
        <w:rPr>
          <w:spacing w:val="19"/>
        </w:rPr>
        <w:t xml:space="preserve"> </w:t>
      </w:r>
      <w:r>
        <w:rPr>
          <w:spacing w:val="-2"/>
        </w:rPr>
        <w:t>2.</w:t>
      </w:r>
      <w:r>
        <w:rPr>
          <w:spacing w:val="-20"/>
        </w:rPr>
        <w:t xml:space="preserve"> </w:t>
      </w:r>
      <w:r>
        <w:rPr>
          <w:spacing w:val="-2"/>
        </w:rPr>
        <w:t>СОДЕРЖАТЕЛЬНЫЙ</w:t>
      </w:r>
    </w:p>
    <w:p w14:paraId="1B1245FB">
      <w:pPr>
        <w:pStyle w:val="8"/>
        <w:numPr>
          <w:ilvl w:val="1"/>
          <w:numId w:val="2"/>
        </w:numPr>
        <w:tabs>
          <w:tab w:val="left" w:pos="1620"/>
        </w:tabs>
        <w:spacing w:before="158" w:after="0" w:line="240" w:lineRule="auto"/>
        <w:ind w:left="1620" w:right="0" w:hanging="770"/>
        <w:jc w:val="left"/>
        <w:rPr>
          <w:sz w:val="24"/>
        </w:rPr>
      </w:pPr>
      <w:r>
        <w:rPr>
          <w:spacing w:val="-4"/>
          <w:sz w:val="24"/>
        </w:rPr>
        <w:t>Уклад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общеобразовательной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организации</w:t>
      </w:r>
    </w:p>
    <w:p w14:paraId="40D442F0">
      <w:pPr>
        <w:pStyle w:val="8"/>
        <w:numPr>
          <w:ilvl w:val="1"/>
          <w:numId w:val="2"/>
        </w:numPr>
        <w:tabs>
          <w:tab w:val="left" w:pos="1620"/>
        </w:tabs>
        <w:spacing w:before="156" w:after="0" w:line="240" w:lineRule="auto"/>
        <w:ind w:left="1620" w:right="0" w:hanging="770"/>
        <w:jc w:val="left"/>
        <w:rPr>
          <w:sz w:val="24"/>
        </w:rPr>
      </w:pPr>
      <w:r>
        <w:rPr>
          <w:spacing w:val="-2"/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2CD0C0CA">
      <w:pPr>
        <w:pStyle w:val="6"/>
        <w:tabs>
          <w:tab w:val="left" w:pos="2040"/>
        </w:tabs>
        <w:spacing w:before="156"/>
        <w:ind w:left="850"/>
      </w:pPr>
      <w:r>
        <w:rPr>
          <w:spacing w:val="-2"/>
        </w:rPr>
        <w:t>2.2.1.1</w:t>
      </w:r>
      <w:r>
        <w:tab/>
      </w:r>
      <w:r>
        <w:rPr>
          <w:spacing w:val="-4"/>
        </w:rPr>
        <w:t>Модуль</w:t>
      </w:r>
      <w:r>
        <w:rPr>
          <w:spacing w:val="2"/>
        </w:rPr>
        <w:t xml:space="preserve"> </w:t>
      </w:r>
      <w:r>
        <w:rPr>
          <w:spacing w:val="-4"/>
        </w:rPr>
        <w:t>«Урочная</w:t>
      </w:r>
      <w:r>
        <w:rPr>
          <w:spacing w:val="-11"/>
        </w:rPr>
        <w:t xml:space="preserve"> </w:t>
      </w:r>
      <w:r>
        <w:rPr>
          <w:spacing w:val="-4"/>
        </w:rPr>
        <w:t>деятельность»</w:t>
      </w:r>
    </w:p>
    <w:p w14:paraId="595C4C0E">
      <w:pPr>
        <w:pStyle w:val="8"/>
        <w:numPr>
          <w:ilvl w:val="2"/>
          <w:numId w:val="3"/>
        </w:numPr>
        <w:tabs>
          <w:tab w:val="left" w:pos="1824"/>
        </w:tabs>
        <w:spacing w:before="156" w:after="0" w:line="240" w:lineRule="auto"/>
        <w:ind w:left="1824" w:right="0" w:hanging="974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«Классное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руководство»</w:t>
      </w:r>
    </w:p>
    <w:p w14:paraId="1BF97C16">
      <w:pPr>
        <w:pStyle w:val="8"/>
        <w:numPr>
          <w:ilvl w:val="2"/>
          <w:numId w:val="3"/>
        </w:numPr>
        <w:tabs>
          <w:tab w:val="left" w:pos="1824"/>
        </w:tabs>
        <w:spacing w:before="151" w:after="0" w:line="240" w:lineRule="auto"/>
        <w:ind w:left="1824" w:right="0" w:hanging="974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«Работа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родителями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законными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представителями»</w:t>
      </w:r>
    </w:p>
    <w:p w14:paraId="2E9C3CC9">
      <w:pPr>
        <w:pStyle w:val="8"/>
        <w:numPr>
          <w:ilvl w:val="2"/>
          <w:numId w:val="3"/>
        </w:numPr>
        <w:tabs>
          <w:tab w:val="left" w:pos="1824"/>
        </w:tabs>
        <w:spacing w:before="154" w:after="0" w:line="240" w:lineRule="auto"/>
        <w:ind w:left="1824" w:right="0" w:hanging="974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Внеурочная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деятельность»</w:t>
      </w:r>
    </w:p>
    <w:p w14:paraId="0821C2F6">
      <w:pPr>
        <w:pStyle w:val="8"/>
        <w:numPr>
          <w:ilvl w:val="2"/>
          <w:numId w:val="3"/>
        </w:numPr>
        <w:tabs>
          <w:tab w:val="left" w:pos="1824"/>
        </w:tabs>
        <w:spacing w:before="151" w:after="0" w:line="240" w:lineRule="auto"/>
        <w:ind w:left="1824" w:right="0" w:hanging="974"/>
        <w:jc w:val="left"/>
        <w:rPr>
          <w:sz w:val="24"/>
        </w:rPr>
      </w:pPr>
      <w:r>
        <w:rPr>
          <w:spacing w:val="-4"/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«Самоуправление.</w:t>
      </w:r>
    </w:p>
    <w:p w14:paraId="52D764D9">
      <w:pPr>
        <w:pStyle w:val="8"/>
        <w:numPr>
          <w:ilvl w:val="2"/>
          <w:numId w:val="3"/>
        </w:numPr>
        <w:tabs>
          <w:tab w:val="left" w:pos="1824"/>
        </w:tabs>
        <w:spacing w:before="157" w:after="0" w:line="240" w:lineRule="auto"/>
        <w:ind w:left="1824" w:right="0" w:hanging="974"/>
        <w:jc w:val="left"/>
        <w:rPr>
          <w:sz w:val="24"/>
        </w:rPr>
      </w:pPr>
      <w:r>
        <w:rPr>
          <w:spacing w:val="-4"/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«Профориентация»</w:t>
      </w:r>
    </w:p>
    <w:p w14:paraId="448FC6C0">
      <w:pPr>
        <w:pStyle w:val="8"/>
        <w:numPr>
          <w:ilvl w:val="2"/>
          <w:numId w:val="3"/>
        </w:numPr>
        <w:tabs>
          <w:tab w:val="left" w:pos="1824"/>
        </w:tabs>
        <w:spacing w:before="149" w:after="0" w:line="240" w:lineRule="auto"/>
        <w:ind w:left="1824" w:right="0" w:hanging="974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«Основные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школьные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дела»</w:t>
      </w:r>
    </w:p>
    <w:p w14:paraId="66287CE3">
      <w:pPr>
        <w:pStyle w:val="8"/>
        <w:numPr>
          <w:ilvl w:val="3"/>
          <w:numId w:val="3"/>
        </w:numPr>
        <w:tabs>
          <w:tab w:val="left" w:pos="2035"/>
        </w:tabs>
        <w:spacing w:before="156" w:after="0" w:line="240" w:lineRule="auto"/>
        <w:ind w:left="2035" w:right="0" w:hanging="1185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«Социальное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партнерство»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(сетевое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взаимодействие)</w:t>
      </w:r>
    </w:p>
    <w:p w14:paraId="2FE2317D">
      <w:pPr>
        <w:pStyle w:val="8"/>
        <w:numPr>
          <w:ilvl w:val="2"/>
          <w:numId w:val="3"/>
        </w:numPr>
        <w:tabs>
          <w:tab w:val="left" w:pos="1872"/>
        </w:tabs>
        <w:spacing w:before="153" w:after="0" w:line="240" w:lineRule="auto"/>
        <w:ind w:left="1872" w:right="0" w:hanging="1022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«Профилактика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безопасность»</w:t>
      </w:r>
    </w:p>
    <w:p w14:paraId="3A261917">
      <w:pPr>
        <w:pStyle w:val="8"/>
        <w:numPr>
          <w:ilvl w:val="2"/>
          <w:numId w:val="3"/>
        </w:numPr>
        <w:tabs>
          <w:tab w:val="left" w:pos="991"/>
          <w:tab w:val="left" w:pos="1872"/>
          <w:tab w:val="left" w:pos="3173"/>
          <w:tab w:val="left" w:pos="4899"/>
          <w:tab w:val="left" w:pos="5300"/>
          <w:tab w:val="left" w:pos="7196"/>
          <w:tab w:val="left" w:pos="8111"/>
          <w:tab w:val="left" w:pos="9950"/>
        </w:tabs>
        <w:spacing w:before="173" w:after="0" w:line="360" w:lineRule="auto"/>
        <w:ind w:left="991" w:right="577" w:hanging="142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z w:val="24"/>
        </w:rPr>
        <w:tab/>
      </w:r>
      <w:r>
        <w:rPr>
          <w:spacing w:val="-2"/>
          <w:sz w:val="24"/>
        </w:rPr>
        <w:t>«Поддержка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социализация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иностранных</w:t>
      </w:r>
      <w:r>
        <w:rPr>
          <w:sz w:val="24"/>
        </w:rPr>
        <w:tab/>
      </w:r>
      <w:r>
        <w:rPr>
          <w:spacing w:val="-2"/>
          <w:sz w:val="24"/>
        </w:rPr>
        <w:t xml:space="preserve">граждан </w:t>
      </w:r>
      <w:r>
        <w:rPr>
          <w:sz w:val="24"/>
        </w:rPr>
        <w:t>и обучающихся с миграционной историей».</w:t>
      </w:r>
    </w:p>
    <w:p w14:paraId="3655E6FD">
      <w:pPr>
        <w:pStyle w:val="8"/>
        <w:numPr>
          <w:ilvl w:val="2"/>
          <w:numId w:val="3"/>
        </w:numPr>
        <w:tabs>
          <w:tab w:val="left" w:pos="1872"/>
        </w:tabs>
        <w:spacing w:before="10" w:after="0" w:line="240" w:lineRule="auto"/>
        <w:ind w:left="1872" w:right="0" w:hanging="1022"/>
        <w:jc w:val="left"/>
        <w:rPr>
          <w:sz w:val="24"/>
        </w:rPr>
      </w:pPr>
      <w:r>
        <w:rPr>
          <w:spacing w:val="-2"/>
          <w:sz w:val="24"/>
        </w:rPr>
        <w:t>Модуль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«Детские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общественные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объединения»</w:t>
      </w:r>
    </w:p>
    <w:p w14:paraId="301B3A7B">
      <w:pPr>
        <w:pStyle w:val="6"/>
        <w:spacing w:before="27"/>
        <w:ind w:left="0"/>
      </w:pPr>
    </w:p>
    <w:p w14:paraId="344944DA">
      <w:pPr>
        <w:pStyle w:val="8"/>
        <w:numPr>
          <w:ilvl w:val="2"/>
          <w:numId w:val="3"/>
        </w:numPr>
        <w:tabs>
          <w:tab w:val="left" w:pos="1956"/>
        </w:tabs>
        <w:spacing w:before="0" w:after="0" w:line="240" w:lineRule="auto"/>
        <w:ind w:left="1956" w:right="0" w:hanging="1106"/>
        <w:jc w:val="left"/>
        <w:rPr>
          <w:sz w:val="24"/>
        </w:rPr>
      </w:pPr>
      <w:r>
        <w:rPr>
          <w:spacing w:val="-4"/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«Школьные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музеи»</w:t>
      </w:r>
    </w:p>
    <w:p w14:paraId="2B6643FE">
      <w:pPr>
        <w:pStyle w:val="8"/>
        <w:numPr>
          <w:ilvl w:val="2"/>
          <w:numId w:val="3"/>
        </w:numPr>
        <w:tabs>
          <w:tab w:val="left" w:pos="1968"/>
        </w:tabs>
        <w:spacing w:before="151" w:after="0" w:line="240" w:lineRule="auto"/>
        <w:ind w:left="1968" w:right="0" w:hanging="1118"/>
        <w:jc w:val="left"/>
        <w:rPr>
          <w:sz w:val="24"/>
        </w:rPr>
      </w:pPr>
      <w:r>
        <w:rPr>
          <w:spacing w:val="-4"/>
          <w:sz w:val="24"/>
        </w:rPr>
        <w:t>Модуль</w:t>
      </w:r>
      <w:r>
        <w:rPr>
          <w:sz w:val="24"/>
        </w:rPr>
        <w:t xml:space="preserve"> </w:t>
      </w:r>
      <w:r>
        <w:rPr>
          <w:spacing w:val="-4"/>
          <w:sz w:val="24"/>
        </w:rPr>
        <w:t>«Школьное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медиа»</w:t>
      </w:r>
    </w:p>
    <w:p w14:paraId="1CA0EF8E">
      <w:pPr>
        <w:pStyle w:val="8"/>
        <w:numPr>
          <w:ilvl w:val="2"/>
          <w:numId w:val="3"/>
        </w:numPr>
        <w:tabs>
          <w:tab w:val="left" w:pos="1968"/>
        </w:tabs>
        <w:spacing w:before="154" w:after="0" w:line="240" w:lineRule="auto"/>
        <w:ind w:left="1968" w:right="0" w:hanging="1118"/>
        <w:jc w:val="left"/>
        <w:rPr>
          <w:sz w:val="24"/>
        </w:rPr>
      </w:pPr>
      <w:r>
        <w:rPr>
          <w:spacing w:val="-4"/>
          <w:sz w:val="24"/>
        </w:rPr>
        <w:t>Модуль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«Организация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предметно-эстетической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среды»</w:t>
      </w:r>
    </w:p>
    <w:p w14:paraId="71A312F0">
      <w:pPr>
        <w:pStyle w:val="8"/>
        <w:numPr>
          <w:ilvl w:val="2"/>
          <w:numId w:val="3"/>
        </w:numPr>
        <w:tabs>
          <w:tab w:val="left" w:pos="1968"/>
        </w:tabs>
        <w:spacing w:before="148" w:after="0" w:line="240" w:lineRule="auto"/>
        <w:ind w:left="1968" w:right="0" w:hanging="1118"/>
        <w:jc w:val="left"/>
        <w:rPr>
          <w:sz w:val="24"/>
        </w:rPr>
      </w:pPr>
      <w:r>
        <w:rPr>
          <w:spacing w:val="-4"/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походы</w:t>
      </w:r>
    </w:p>
    <w:p w14:paraId="69CA38B3">
      <w:pPr>
        <w:pStyle w:val="2"/>
        <w:spacing w:before="161"/>
        <w:ind w:left="850"/>
      </w:pPr>
      <w:r>
        <w:rPr>
          <w:spacing w:val="-2"/>
        </w:rPr>
        <w:t>РАЗДЕЛ</w:t>
      </w:r>
      <w:r>
        <w:rPr>
          <w:spacing w:val="-19"/>
        </w:rPr>
        <w:t xml:space="preserve"> </w:t>
      </w:r>
      <w:r>
        <w:rPr>
          <w:spacing w:val="-2"/>
        </w:rPr>
        <w:t>3..</w:t>
      </w:r>
      <w:r>
        <w:rPr>
          <w:spacing w:val="-17"/>
        </w:rPr>
        <w:t xml:space="preserve"> </w:t>
      </w:r>
      <w:r>
        <w:rPr>
          <w:spacing w:val="-2"/>
        </w:rPr>
        <w:t>Организация</w:t>
      </w:r>
      <w:r>
        <w:rPr>
          <w:spacing w:val="-14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(ОРГАНИЗАЦИОННЫЙ)</w:t>
      </w:r>
    </w:p>
    <w:p w14:paraId="425151F3">
      <w:pPr>
        <w:pStyle w:val="8"/>
        <w:numPr>
          <w:ilvl w:val="1"/>
          <w:numId w:val="4"/>
        </w:numPr>
        <w:tabs>
          <w:tab w:val="left" w:pos="1553"/>
        </w:tabs>
        <w:spacing w:before="70" w:after="0" w:line="240" w:lineRule="auto"/>
        <w:ind w:left="1553" w:right="0" w:hanging="703"/>
        <w:jc w:val="left"/>
        <w:rPr>
          <w:sz w:val="24"/>
        </w:rPr>
      </w:pPr>
      <w:r>
        <w:rPr>
          <w:spacing w:val="-2"/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0A74320F">
      <w:pPr>
        <w:pStyle w:val="8"/>
        <w:numPr>
          <w:ilvl w:val="1"/>
          <w:numId w:val="4"/>
        </w:numPr>
        <w:tabs>
          <w:tab w:val="left" w:pos="1550"/>
        </w:tabs>
        <w:spacing w:before="151" w:after="0" w:line="240" w:lineRule="auto"/>
        <w:ind w:left="1550" w:right="0" w:hanging="700"/>
        <w:jc w:val="left"/>
        <w:rPr>
          <w:sz w:val="24"/>
        </w:rPr>
      </w:pPr>
      <w:r>
        <w:rPr>
          <w:spacing w:val="-4"/>
          <w:sz w:val="24"/>
        </w:rPr>
        <w:t>Нормативно-методическое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обеспечение</w:t>
      </w:r>
    </w:p>
    <w:p w14:paraId="49B26746">
      <w:pPr>
        <w:pStyle w:val="8"/>
        <w:numPr>
          <w:ilvl w:val="1"/>
          <w:numId w:val="4"/>
        </w:numPr>
        <w:tabs>
          <w:tab w:val="left" w:pos="1589"/>
        </w:tabs>
        <w:spacing w:before="156" w:after="0" w:line="304" w:lineRule="auto"/>
        <w:ind w:left="850" w:right="1600" w:firstLine="0"/>
        <w:jc w:val="left"/>
        <w:rPr>
          <w:sz w:val="24"/>
        </w:rPr>
      </w:pPr>
      <w:r>
        <w:rPr>
          <w:sz w:val="24"/>
        </w:rPr>
        <w:t>Требования 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потребностями</w:t>
      </w:r>
    </w:p>
    <w:p w14:paraId="5F8B2F88">
      <w:pPr>
        <w:pStyle w:val="8"/>
        <w:spacing w:after="0" w:line="304" w:lineRule="auto"/>
        <w:jc w:val="left"/>
        <w:rPr>
          <w:sz w:val="24"/>
        </w:rPr>
        <w:sectPr>
          <w:pgSz w:w="11940" w:h="16860"/>
          <w:pgMar w:top="600" w:right="283" w:bottom="280" w:left="283" w:header="720" w:footer="720" w:gutter="0"/>
          <w:cols w:space="720" w:num="1"/>
        </w:sectPr>
      </w:pPr>
    </w:p>
    <w:p w14:paraId="3390CF4E">
      <w:pPr>
        <w:pStyle w:val="8"/>
        <w:numPr>
          <w:ilvl w:val="1"/>
          <w:numId w:val="4"/>
        </w:numPr>
        <w:tabs>
          <w:tab w:val="left" w:pos="991"/>
          <w:tab w:val="left" w:pos="1567"/>
        </w:tabs>
        <w:spacing w:before="76" w:after="0" w:line="333" w:lineRule="auto"/>
        <w:ind w:left="991" w:right="628" w:hanging="142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позиции </w:t>
      </w:r>
      <w:r>
        <w:rPr>
          <w:spacing w:val="-2"/>
          <w:sz w:val="24"/>
        </w:rPr>
        <w:t>обучающихся</w:t>
      </w:r>
    </w:p>
    <w:p w14:paraId="68A53A92">
      <w:pPr>
        <w:pStyle w:val="8"/>
        <w:numPr>
          <w:ilvl w:val="1"/>
          <w:numId w:val="4"/>
        </w:numPr>
        <w:tabs>
          <w:tab w:val="left" w:pos="1550"/>
        </w:tabs>
        <w:spacing w:before="38" w:after="0" w:line="240" w:lineRule="auto"/>
        <w:ind w:left="1550" w:right="0" w:hanging="700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 xml:space="preserve"> </w:t>
      </w:r>
      <w:r>
        <w:rPr>
          <w:spacing w:val="-2"/>
          <w:sz w:val="24"/>
        </w:rPr>
        <w:t>воспитательного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063B6063">
      <w:pPr>
        <w:pStyle w:val="8"/>
        <w:numPr>
          <w:ilvl w:val="1"/>
          <w:numId w:val="4"/>
        </w:numPr>
        <w:tabs>
          <w:tab w:val="left" w:pos="1550"/>
        </w:tabs>
        <w:spacing w:before="127" w:after="0" w:line="240" w:lineRule="auto"/>
        <w:ind w:left="1550" w:right="0" w:hanging="700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14:paraId="0A4B8681">
      <w:pPr>
        <w:pStyle w:val="6"/>
        <w:spacing w:before="168"/>
        <w:ind w:left="850"/>
      </w:pPr>
      <w:r>
        <w:rPr>
          <w:spacing w:val="-2"/>
        </w:rPr>
        <w:t>3.7.</w:t>
      </w:r>
      <w:r>
        <w:rPr>
          <w:spacing w:val="-15"/>
        </w:rPr>
        <w:t xml:space="preserve"> </w:t>
      </w:r>
      <w:r>
        <w:rPr>
          <w:spacing w:val="-2"/>
        </w:rPr>
        <w:t>Используемая</w:t>
      </w:r>
      <w:r>
        <w:rPr>
          <w:spacing w:val="-10"/>
        </w:rPr>
        <w:t xml:space="preserve"> </w:t>
      </w:r>
      <w:r>
        <w:rPr>
          <w:spacing w:val="-2"/>
        </w:rPr>
        <w:t>литература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источники</w:t>
      </w:r>
      <w:r>
        <w:rPr>
          <w:spacing w:val="-1"/>
        </w:rPr>
        <w:t xml:space="preserve"> </w:t>
      </w:r>
      <w:r>
        <w:rPr>
          <w:spacing w:val="-2"/>
        </w:rPr>
        <w:t>информации</w:t>
      </w:r>
    </w:p>
    <w:p w14:paraId="77BD5B37">
      <w:pPr>
        <w:pStyle w:val="6"/>
        <w:spacing w:before="163"/>
        <w:ind w:left="850"/>
      </w:pPr>
      <w:r>
        <w:rPr>
          <w:spacing w:val="-2"/>
        </w:rPr>
        <w:t>4.</w:t>
      </w:r>
      <w:r>
        <w:rPr>
          <w:spacing w:val="-15"/>
        </w:rPr>
        <w:t xml:space="preserve"> </w:t>
      </w:r>
      <w:r>
        <w:rPr>
          <w:spacing w:val="-2"/>
        </w:rPr>
        <w:t>Примерный</w:t>
      </w:r>
      <w:r>
        <w:rPr>
          <w:spacing w:val="-4"/>
        </w:rPr>
        <w:t xml:space="preserve"> </w:t>
      </w:r>
      <w:r>
        <w:rPr>
          <w:spacing w:val="-2"/>
        </w:rPr>
        <w:t>календарный</w:t>
      </w:r>
      <w:r>
        <w:rPr>
          <w:spacing w:val="-6"/>
        </w:rPr>
        <w:t xml:space="preserve"> </w:t>
      </w:r>
      <w:r>
        <w:rPr>
          <w:spacing w:val="-2"/>
        </w:rPr>
        <w:t>план</w:t>
      </w:r>
      <w:r>
        <w:rPr>
          <w:spacing w:val="-3"/>
        </w:rPr>
        <w:t xml:space="preserve"> </w:t>
      </w:r>
      <w:r>
        <w:rPr>
          <w:spacing w:val="-2"/>
        </w:rPr>
        <w:t>воспитательной</w:t>
      </w:r>
      <w:r>
        <w:t xml:space="preserve"> </w:t>
      </w:r>
      <w:r>
        <w:rPr>
          <w:spacing w:val="-2"/>
        </w:rPr>
        <w:t>работы</w:t>
      </w:r>
    </w:p>
    <w:p w14:paraId="2B2A3207">
      <w:pPr>
        <w:pStyle w:val="6"/>
        <w:spacing w:after="0"/>
        <w:sectPr>
          <w:pgSz w:w="11940" w:h="16860"/>
          <w:pgMar w:top="580" w:right="283" w:bottom="280" w:left="283" w:header="720" w:footer="720" w:gutter="0"/>
          <w:cols w:space="720" w:num="1"/>
        </w:sectPr>
      </w:pPr>
    </w:p>
    <w:p w14:paraId="6668C546">
      <w:pPr>
        <w:pStyle w:val="6"/>
        <w:spacing w:before="77" w:line="360" w:lineRule="auto"/>
        <w:ind w:left="991" w:right="852" w:firstLine="708"/>
        <w:jc w:val="both"/>
      </w:pPr>
      <w:r>
        <w:t>Рабочая программа воспитания М</w:t>
      </w:r>
      <w:r>
        <w:rPr>
          <w:lang w:val="ru-RU"/>
        </w:rPr>
        <w:t>БОУ</w:t>
      </w:r>
      <w:r>
        <w:rPr>
          <w:rFonts w:hint="default"/>
          <w:lang w:val="ru-RU"/>
        </w:rPr>
        <w:t xml:space="preserve"> «Биляр-Озерская средняя общеобразовательная школа Нурлатского района </w:t>
      </w:r>
      <w:r>
        <w:t>РТ</w:t>
      </w:r>
      <w:r>
        <w:rPr>
          <w:rFonts w:hint="default"/>
          <w:lang w:val="ru-RU"/>
        </w:rPr>
        <w:t>»</w:t>
      </w:r>
      <w:r>
        <w:t xml:space="preserve"> (далее – Программа воспитания)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</w:t>
      </w:r>
      <w:r>
        <w:rPr>
          <w:spacing w:val="40"/>
        </w:rPr>
        <w:t xml:space="preserve"> </w:t>
      </w:r>
      <w:r>
        <w:t>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</w:t>
      </w:r>
      <w:r>
        <w:rPr>
          <w:spacing w:val="80"/>
        </w:rPr>
        <w:t xml:space="preserve"> </w:t>
      </w:r>
      <w:r>
        <w:t>12.11.2020</w:t>
      </w:r>
    </w:p>
    <w:p w14:paraId="2BE73A1F">
      <w:pPr>
        <w:pStyle w:val="6"/>
        <w:spacing w:line="272" w:lineRule="exact"/>
        <w:ind w:left="991"/>
        <w:jc w:val="both"/>
      </w:pPr>
      <w:r>
        <w:t>№</w:t>
      </w:r>
      <w:r>
        <w:rPr>
          <w:spacing w:val="-8"/>
        </w:rPr>
        <w:t xml:space="preserve"> </w:t>
      </w:r>
      <w:r>
        <w:t>2945-</w:t>
      </w:r>
      <w:r>
        <w:rPr>
          <w:spacing w:val="-5"/>
        </w:rPr>
        <w:t>р)</w:t>
      </w:r>
    </w:p>
    <w:p w14:paraId="16CB518B">
      <w:pPr>
        <w:pStyle w:val="6"/>
        <w:spacing w:before="142" w:line="360" w:lineRule="auto"/>
        <w:ind w:left="991" w:right="866" w:firstLine="708"/>
        <w:jc w:val="both"/>
      </w:pPr>
      <w:r>
        <w:t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(Приказ Минпросвещения России от 31.05.2021 № 286),основного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14:paraId="7CCDC04B">
      <w:pPr>
        <w:pStyle w:val="6"/>
        <w:spacing w:before="3" w:line="360" w:lineRule="auto"/>
        <w:ind w:left="991" w:right="870"/>
        <w:jc w:val="both"/>
      </w:pPr>
      <w:r>
        <w:t>Приказ Минпросвещения РФ №704: изменения с 2025-2026 учебного года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2A7FC7A3">
      <w:pPr>
        <w:pStyle w:val="6"/>
        <w:spacing w:before="1" w:line="360" w:lineRule="auto"/>
        <w:ind w:left="991" w:right="866" w:firstLine="708"/>
        <w:jc w:val="both"/>
      </w:pPr>
      <w:r>
        <w:t>Программа</w:t>
      </w:r>
      <w:r>
        <w:rPr>
          <w:spacing w:val="-1"/>
        </w:rPr>
        <w:t xml:space="preserve"> </w:t>
      </w:r>
      <w:r>
        <w:t>основывается на единстве и преемственности образовательного процесса на уровнях начального общего, основного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360085B0">
      <w:pPr>
        <w:pStyle w:val="6"/>
        <w:spacing w:line="360" w:lineRule="auto"/>
        <w:ind w:left="991" w:right="858" w:firstLine="708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3B1C0CB">
      <w:pPr>
        <w:pStyle w:val="6"/>
        <w:spacing w:before="2" w:line="360" w:lineRule="auto"/>
        <w:ind w:left="991" w:right="1196" w:firstLine="710"/>
        <w:jc w:val="both"/>
      </w:pPr>
      <w:r>
        <w:t>В соответствии с ФГОС личностные результаты освоения программ общего образования должны</w:t>
      </w:r>
      <w:r>
        <w:rPr>
          <w:spacing w:val="40"/>
        </w:rPr>
        <w:t xml:space="preserve"> </w:t>
      </w:r>
      <w:r>
        <w:t>отражать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руководствоваться</w:t>
      </w:r>
      <w:r>
        <w:rPr>
          <w:spacing w:val="40"/>
        </w:rPr>
        <w:t xml:space="preserve"> </w:t>
      </w:r>
      <w:r>
        <w:t>системой</w:t>
      </w:r>
    </w:p>
    <w:p w14:paraId="3003DFC2">
      <w:pPr>
        <w:pStyle w:val="6"/>
        <w:tabs>
          <w:tab w:val="left" w:pos="3730"/>
          <w:tab w:val="left" w:pos="5891"/>
        </w:tabs>
        <w:spacing w:line="360" w:lineRule="auto"/>
        <w:ind w:left="991" w:right="948"/>
      </w:pPr>
      <w:r>
        <w:t>позитивных</w:t>
      </w:r>
      <w:r>
        <w:rPr>
          <w:spacing w:val="40"/>
        </w:rPr>
        <w:t xml:space="preserve"> </w:t>
      </w:r>
      <w:r>
        <w:t>ценностных</w:t>
      </w:r>
      <w:r>
        <w:rPr>
          <w:spacing w:val="80"/>
        </w:rPr>
        <w:t xml:space="preserve"> </w:t>
      </w:r>
      <w:r>
        <w:t>ориентаций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основе в</w:t>
      </w:r>
      <w:r>
        <w:rPr>
          <w:spacing w:val="40"/>
        </w:rPr>
        <w:t xml:space="preserve"> </w:t>
      </w:r>
      <w:r>
        <w:t>процессе</w:t>
      </w:r>
      <w:r>
        <w:rPr>
          <w:spacing w:val="76"/>
        </w:rPr>
        <w:t xml:space="preserve"> </w:t>
      </w:r>
      <w:r>
        <w:t>реализации</w:t>
      </w:r>
      <w:r>
        <w:rPr>
          <w:spacing w:val="7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 части: гражданского,</w:t>
      </w:r>
      <w:r>
        <w:tab/>
      </w:r>
      <w:r>
        <w:t xml:space="preserve">патриотического, духовно-нравственного, эстетического, </w:t>
      </w:r>
      <w:r>
        <w:rPr>
          <w:spacing w:val="-2"/>
        </w:rPr>
        <w:t>физического,</w:t>
      </w:r>
      <w:r>
        <w:tab/>
      </w:r>
      <w:r>
        <w:rPr>
          <w:spacing w:val="-2"/>
        </w:rPr>
        <w:t>трудового,</w:t>
      </w:r>
      <w:r>
        <w:tab/>
      </w:r>
      <w:r>
        <w:t>экологического, познавательного</w:t>
      </w:r>
    </w:p>
    <w:p w14:paraId="2BDABCF0">
      <w:pPr>
        <w:pStyle w:val="6"/>
        <w:ind w:left="991"/>
      </w:pPr>
      <w:r>
        <w:rPr>
          <w:spacing w:val="-2"/>
        </w:rPr>
        <w:t>воспитания.</w:t>
      </w:r>
    </w:p>
    <w:p w14:paraId="2D175A1F">
      <w:pPr>
        <w:pStyle w:val="6"/>
        <w:spacing w:after="0"/>
        <w:sectPr>
          <w:pgSz w:w="11940" w:h="16860"/>
          <w:pgMar w:top="920" w:right="283" w:bottom="280" w:left="283" w:header="720" w:footer="720" w:gutter="0"/>
          <w:cols w:space="720" w:num="1"/>
        </w:sectPr>
      </w:pPr>
    </w:p>
    <w:p w14:paraId="74495920">
      <w:pPr>
        <w:pStyle w:val="6"/>
        <w:spacing w:before="72"/>
        <w:ind w:left="1222"/>
      </w:pPr>
      <w:r>
        <w:t>Программа</w:t>
      </w:r>
      <w:r>
        <w:rPr>
          <w:spacing w:val="36"/>
        </w:rPr>
        <w:t xml:space="preserve"> </w:t>
      </w:r>
      <w:r>
        <w:t>включает</w:t>
      </w:r>
      <w:r>
        <w:rPr>
          <w:spacing w:val="79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rPr>
          <w:spacing w:val="-2"/>
        </w:rPr>
        <w:t>раздела:</w:t>
      </w:r>
    </w:p>
    <w:p w14:paraId="34035FAB">
      <w:pPr>
        <w:pStyle w:val="6"/>
        <w:spacing w:before="212" w:line="422" w:lineRule="auto"/>
        <w:ind w:left="991" w:right="2873"/>
      </w:pPr>
      <w:r>
        <w:t>целевой,</w:t>
      </w:r>
      <w:r>
        <w:rPr>
          <w:spacing w:val="3"/>
        </w:rPr>
        <w:t xml:space="preserve"> </w:t>
      </w:r>
      <w:r>
        <w:t>содержательный,</w:t>
      </w:r>
      <w:r>
        <w:rPr>
          <w:spacing w:val="-15"/>
        </w:rPr>
        <w:t xml:space="preserve"> </w:t>
      </w:r>
      <w:r>
        <w:t>организационный.</w:t>
      </w:r>
      <w:r>
        <w:rPr>
          <w:spacing w:val="-15"/>
        </w:rPr>
        <w:t xml:space="preserve"> </w:t>
      </w:r>
      <w:r>
        <w:t>Приложение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примерный календарный план воспитательной работы.</w:t>
      </w:r>
    </w:p>
    <w:p w14:paraId="29990888">
      <w:pPr>
        <w:pStyle w:val="6"/>
        <w:spacing w:after="0" w:line="422" w:lineRule="auto"/>
        <w:sectPr>
          <w:pgSz w:w="11940" w:h="16860"/>
          <w:pgMar w:top="380" w:right="283" w:bottom="280" w:left="283" w:header="720" w:footer="720" w:gutter="0"/>
          <w:cols w:space="720" w:num="1"/>
        </w:sectPr>
      </w:pPr>
    </w:p>
    <w:p w14:paraId="0182FEBF">
      <w:pPr>
        <w:pStyle w:val="2"/>
        <w:spacing w:before="63"/>
        <w:ind w:left="1003"/>
        <w:jc w:val="both"/>
      </w:pPr>
      <w:r>
        <w:t>Раздел</w:t>
      </w:r>
      <w:r>
        <w:rPr>
          <w:spacing w:val="-13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rPr>
          <w:spacing w:val="-2"/>
        </w:rPr>
        <w:t>Целевой</w:t>
      </w:r>
    </w:p>
    <w:p w14:paraId="06393BD3">
      <w:pPr>
        <w:pStyle w:val="6"/>
        <w:spacing w:before="151" w:line="360" w:lineRule="auto"/>
        <w:ind w:left="425" w:right="268" w:firstLine="578"/>
        <w:jc w:val="both"/>
      </w:pPr>
      <w:r>
        <w:t>Участниками образовательных отношений в</w:t>
      </w:r>
      <w:r>
        <w:rPr>
          <w:spacing w:val="-3"/>
        </w:rPr>
        <w:t xml:space="preserve"> </w:t>
      </w:r>
      <w:r>
        <w:t>части воспитании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7CB4EEAD">
      <w:pPr>
        <w:pStyle w:val="6"/>
        <w:spacing w:line="360" w:lineRule="auto"/>
        <w:ind w:left="425" w:right="288"/>
        <w:jc w:val="both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0B4528B">
      <w:pPr>
        <w:pStyle w:val="6"/>
        <w:spacing w:before="3" w:line="360" w:lineRule="auto"/>
        <w:ind w:left="425" w:right="261" w:firstLine="79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традиционных религий народов</w:t>
      </w:r>
      <w:r>
        <w:rPr>
          <w:spacing w:val="-1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0AC30FE">
      <w:pPr>
        <w:pStyle w:val="6"/>
        <w:spacing w:before="162" w:line="360" w:lineRule="auto"/>
        <w:ind w:left="425" w:right="269" w:firstLine="799"/>
        <w:jc w:val="both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</w:t>
      </w:r>
      <w:r>
        <w:rPr>
          <w:spacing w:val="80"/>
        </w:rPr>
        <w:t xml:space="preserve"> </w:t>
      </w:r>
      <w:r>
        <w:t>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AC4EE16">
      <w:pPr>
        <w:pStyle w:val="6"/>
        <w:spacing w:before="174"/>
        <w:ind w:left="0"/>
      </w:pPr>
    </w:p>
    <w:p w14:paraId="5FA0C7E2">
      <w:pPr>
        <w:pStyle w:val="2"/>
        <w:numPr>
          <w:ilvl w:val="1"/>
          <w:numId w:val="5"/>
        </w:numPr>
        <w:tabs>
          <w:tab w:val="left" w:pos="855"/>
        </w:tabs>
        <w:spacing w:before="0" w:after="0" w:line="240" w:lineRule="auto"/>
        <w:ind w:left="855" w:right="0" w:hanging="418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14:paraId="5712D526">
      <w:pPr>
        <w:pStyle w:val="6"/>
        <w:spacing w:before="149" w:line="360" w:lineRule="auto"/>
        <w:ind w:left="425" w:right="259" w:firstLine="1008"/>
        <w:jc w:val="both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 создание условий для личностного развития, самоопределения и социализации обучающихся на основе</w:t>
      </w:r>
      <w:r>
        <w:rPr>
          <w:spacing w:val="-4"/>
        </w:rPr>
        <w:t xml:space="preserve"> </w:t>
      </w:r>
      <w: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0"/>
          <w:w w:val="150"/>
        </w:rPr>
        <w:t xml:space="preserve"> </w:t>
      </w:r>
      <w:r>
        <w:t>взаимного</w:t>
      </w:r>
      <w:r>
        <w:rPr>
          <w:spacing w:val="80"/>
          <w:w w:val="150"/>
        </w:rPr>
        <w:t xml:space="preserve"> </w:t>
      </w:r>
      <w:r>
        <w:t>уважения,</w:t>
      </w:r>
      <w:r>
        <w:rPr>
          <w:spacing w:val="80"/>
          <w:w w:val="150"/>
        </w:rPr>
        <w:t xml:space="preserve"> </w:t>
      </w:r>
      <w:r>
        <w:t>бережного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культурному</w:t>
      </w:r>
      <w:r>
        <w:rPr>
          <w:spacing w:val="80"/>
        </w:rPr>
        <w:t xml:space="preserve"> </w:t>
      </w:r>
      <w:r>
        <w:t>наследию</w:t>
      </w:r>
      <w:r>
        <w:rPr>
          <w:spacing w:val="80"/>
          <w:w w:val="150"/>
        </w:rPr>
        <w:t xml:space="preserve"> </w:t>
      </w:r>
      <w:r>
        <w:t>и</w:t>
      </w:r>
    </w:p>
    <w:p w14:paraId="69CE36A5">
      <w:pPr>
        <w:pStyle w:val="6"/>
        <w:spacing w:after="0" w:line="360" w:lineRule="auto"/>
        <w:jc w:val="both"/>
        <w:sectPr>
          <w:pgSz w:w="11940" w:h="16860"/>
          <w:pgMar w:top="500" w:right="283" w:bottom="280" w:left="283" w:header="720" w:footer="720" w:gutter="0"/>
          <w:cols w:space="720" w:num="1"/>
        </w:sectPr>
      </w:pPr>
    </w:p>
    <w:p w14:paraId="3961D379">
      <w:pPr>
        <w:pStyle w:val="6"/>
        <w:spacing w:before="72" w:line="360" w:lineRule="auto"/>
        <w:ind w:left="425" w:right="272"/>
        <w:jc w:val="both"/>
      </w:pPr>
      <w:r>
        <w:t>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14:paraId="4AD39C2D">
      <w:pPr>
        <w:spacing w:before="0" w:line="275" w:lineRule="exact"/>
        <w:ind w:left="425" w:right="0" w:firstLine="0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9BF6AA9">
      <w:pPr>
        <w:pStyle w:val="6"/>
        <w:tabs>
          <w:tab w:val="left" w:pos="2184"/>
        </w:tabs>
        <w:spacing w:before="175" w:line="360" w:lineRule="auto"/>
        <w:ind w:left="425" w:right="282"/>
        <w:jc w:val="both"/>
      </w:pPr>
      <w:r>
        <w:rPr>
          <w:spacing w:val="-10"/>
        </w:rPr>
        <w:t>-</w:t>
      </w:r>
      <w:r>
        <w:tab/>
      </w: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4ED2534C">
      <w:pPr>
        <w:pStyle w:val="8"/>
        <w:numPr>
          <w:ilvl w:val="2"/>
          <w:numId w:val="5"/>
        </w:numPr>
        <w:tabs>
          <w:tab w:val="left" w:pos="1999"/>
        </w:tabs>
        <w:spacing w:before="70" w:after="0" w:line="288" w:lineRule="auto"/>
        <w:ind w:left="425" w:right="305" w:firstLine="0"/>
        <w:jc w:val="both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7C29ACE6">
      <w:pPr>
        <w:pStyle w:val="8"/>
        <w:numPr>
          <w:ilvl w:val="2"/>
          <w:numId w:val="5"/>
        </w:numPr>
        <w:tabs>
          <w:tab w:val="left" w:pos="1999"/>
        </w:tabs>
        <w:spacing w:before="90" w:after="0" w:line="331" w:lineRule="auto"/>
        <w:ind w:left="425" w:right="287" w:firstLine="0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6BA1587B">
      <w:pPr>
        <w:pStyle w:val="2"/>
        <w:numPr>
          <w:ilvl w:val="1"/>
          <w:numId w:val="6"/>
        </w:numPr>
        <w:tabs>
          <w:tab w:val="left" w:pos="850"/>
        </w:tabs>
        <w:spacing w:before="35" w:after="0" w:line="240" w:lineRule="auto"/>
        <w:ind w:left="850" w:right="0" w:hanging="425"/>
        <w:jc w:val="both"/>
      </w:pPr>
      <w:r>
        <w:rPr>
          <w:spacing w:val="-4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воспитания</w:t>
      </w:r>
    </w:p>
    <w:p w14:paraId="3A505B16">
      <w:pPr>
        <w:pStyle w:val="6"/>
        <w:spacing w:before="3"/>
        <w:ind w:left="0"/>
        <w:rPr>
          <w:b/>
        </w:rPr>
      </w:pPr>
    </w:p>
    <w:p w14:paraId="7E3FE705">
      <w:pPr>
        <w:pStyle w:val="6"/>
        <w:spacing w:line="360" w:lineRule="auto"/>
        <w:ind w:left="425" w:right="288" w:firstLine="619"/>
        <w:jc w:val="both"/>
      </w:pPr>
      <w:r>
        <w:t>Программа реализуется в единстве учебной и воспитательной деятельности школы в соответствии с ФГОС по направлениям воспитания</w:t>
      </w:r>
    </w:p>
    <w:p w14:paraId="5B47A030">
      <w:pPr>
        <w:pStyle w:val="8"/>
        <w:numPr>
          <w:ilvl w:val="0"/>
          <w:numId w:val="7"/>
        </w:numPr>
        <w:tabs>
          <w:tab w:val="left" w:pos="645"/>
          <w:tab w:val="left" w:pos="2117"/>
        </w:tabs>
        <w:spacing w:before="0" w:after="0" w:line="331" w:lineRule="auto"/>
        <w:ind w:left="645" w:right="276" w:hanging="360"/>
        <w:jc w:val="both"/>
        <w:rPr>
          <w:sz w:val="24"/>
        </w:rPr>
      </w:pPr>
      <w:r>
        <w:rPr>
          <w:sz w:val="28"/>
        </w:rPr>
        <w:tab/>
      </w: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14C40E5B">
      <w:pPr>
        <w:pStyle w:val="8"/>
        <w:numPr>
          <w:ilvl w:val="0"/>
          <w:numId w:val="7"/>
        </w:numPr>
        <w:tabs>
          <w:tab w:val="left" w:pos="645"/>
          <w:tab w:val="left" w:pos="2189"/>
        </w:tabs>
        <w:spacing w:before="12" w:after="0" w:line="314" w:lineRule="auto"/>
        <w:ind w:left="645" w:right="281" w:hanging="360"/>
        <w:jc w:val="both"/>
        <w:rPr>
          <w:sz w:val="22"/>
        </w:rPr>
      </w:pPr>
      <w:r>
        <w:rPr>
          <w:sz w:val="28"/>
        </w:rPr>
        <w:tab/>
      </w:r>
      <w:r>
        <w:rPr>
          <w:sz w:val="22"/>
        </w:rPr>
        <w:t>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 общешкольных ключевых дел к Дню защитников Отчества, Дням воинской славы, Дню Победы)</w:t>
      </w:r>
    </w:p>
    <w:p w14:paraId="5E0956F7">
      <w:pPr>
        <w:pStyle w:val="8"/>
        <w:numPr>
          <w:ilvl w:val="1"/>
          <w:numId w:val="7"/>
        </w:numPr>
        <w:tabs>
          <w:tab w:val="left" w:pos="650"/>
          <w:tab w:val="left" w:pos="2117"/>
          <w:tab w:val="left" w:pos="3077"/>
          <w:tab w:val="left" w:pos="4750"/>
          <w:tab w:val="left" w:pos="5900"/>
          <w:tab w:val="left" w:pos="6824"/>
          <w:tab w:val="left" w:pos="7804"/>
          <w:tab w:val="left" w:pos="8265"/>
        </w:tabs>
        <w:spacing w:before="25" w:after="0" w:line="343" w:lineRule="auto"/>
        <w:ind w:left="650" w:right="300" w:hanging="5"/>
        <w:jc w:val="left"/>
        <w:rPr>
          <w:sz w:val="24"/>
        </w:rPr>
      </w:pPr>
      <w:r>
        <w:rPr>
          <w:b/>
          <w:sz w:val="24"/>
        </w:rPr>
        <w:t>духовно-нравственное воспитание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нравственной 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40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сопереживания, справедливости,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40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 предков,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вере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традициям;</w:t>
      </w:r>
      <w:r>
        <w:rPr>
          <w:spacing w:val="80"/>
          <w:sz w:val="24"/>
        </w:rPr>
        <w:t xml:space="preserve"> </w:t>
      </w:r>
      <w:r>
        <w:rPr>
          <w:sz w:val="24"/>
        </w:rPr>
        <w:t>(совместная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церковью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Коркино</w:t>
      </w:r>
      <w:r>
        <w:rPr>
          <w:spacing w:val="80"/>
          <w:sz w:val="24"/>
        </w:rPr>
        <w:t xml:space="preserve"> </w:t>
      </w:r>
      <w:r>
        <w:rPr>
          <w:sz w:val="24"/>
        </w:rPr>
        <w:t>, краеведческим музеем,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волонтерского отряда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 акциях милосердия, «Русский язык – 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сквернословия»,</w:t>
      </w:r>
      <w:r>
        <w:rPr>
          <w:sz w:val="24"/>
        </w:rPr>
        <w:tab/>
      </w:r>
      <w:r>
        <w:rPr>
          <w:spacing w:val="-2"/>
          <w:sz w:val="24"/>
        </w:rPr>
        <w:t>организуется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детям</w:t>
      </w:r>
      <w:r>
        <w:rPr>
          <w:sz w:val="24"/>
        </w:rPr>
        <w:tab/>
      </w:r>
      <w:r>
        <w:rPr>
          <w:spacing w:val="-2"/>
          <w:sz w:val="24"/>
        </w:rPr>
        <w:t>войны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>ветеранам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педагогического</w:t>
      </w:r>
    </w:p>
    <w:p w14:paraId="649B3307">
      <w:pPr>
        <w:pStyle w:val="6"/>
        <w:spacing w:before="17"/>
        <w:ind w:left="650"/>
      </w:pPr>
      <w:r>
        <w:rPr>
          <w:spacing w:val="-2"/>
        </w:rPr>
        <w:t>труда.</w:t>
      </w:r>
    </w:p>
    <w:p w14:paraId="22E33B16">
      <w:pPr>
        <w:pStyle w:val="6"/>
        <w:spacing w:before="17"/>
        <w:ind w:left="0"/>
      </w:pPr>
    </w:p>
    <w:p w14:paraId="4E6B1C5C">
      <w:pPr>
        <w:pStyle w:val="8"/>
        <w:numPr>
          <w:ilvl w:val="1"/>
          <w:numId w:val="7"/>
        </w:numPr>
        <w:tabs>
          <w:tab w:val="left" w:pos="650"/>
          <w:tab w:val="left" w:pos="2117"/>
        </w:tabs>
        <w:spacing w:before="0" w:after="0" w:line="321" w:lineRule="auto"/>
        <w:ind w:left="650" w:right="271" w:hanging="5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театров, экскурсионные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поездки)</w:t>
      </w:r>
    </w:p>
    <w:p w14:paraId="1E2C33CF">
      <w:pPr>
        <w:pStyle w:val="8"/>
        <w:spacing w:after="0" w:line="321" w:lineRule="auto"/>
        <w:jc w:val="both"/>
        <w:rPr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6F496EC">
      <w:pPr>
        <w:pStyle w:val="8"/>
        <w:numPr>
          <w:ilvl w:val="1"/>
          <w:numId w:val="7"/>
        </w:numPr>
        <w:tabs>
          <w:tab w:val="left" w:pos="650"/>
          <w:tab w:val="left" w:pos="2117"/>
        </w:tabs>
        <w:spacing w:before="87" w:after="0" w:line="336" w:lineRule="auto"/>
        <w:ind w:left="650" w:right="272" w:hanging="5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>: развитие физических способностей с учётом 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 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секций, участие в спортивных соревнованиях поселка, округа и региона.);</w:t>
      </w:r>
    </w:p>
    <w:p w14:paraId="7C104104">
      <w:pPr>
        <w:pStyle w:val="8"/>
        <w:numPr>
          <w:ilvl w:val="1"/>
          <w:numId w:val="7"/>
        </w:numPr>
        <w:tabs>
          <w:tab w:val="left" w:pos="650"/>
          <w:tab w:val="left" w:pos="2117"/>
        </w:tabs>
        <w:spacing w:before="15" w:after="0" w:line="336" w:lineRule="auto"/>
        <w:ind w:left="650" w:right="280" w:hanging="5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</w:t>
      </w:r>
      <w:r>
        <w:rPr>
          <w:spacing w:val="40"/>
          <w:sz w:val="24"/>
        </w:rPr>
        <w:t xml:space="preserve"> </w:t>
      </w:r>
      <w:r>
        <w:rPr>
          <w:sz w:val="24"/>
        </w:rPr>
        <w:t>в кабинетах школы, школьных клумбах и территории школьного двора);</w:t>
      </w:r>
    </w:p>
    <w:p w14:paraId="1D1AA432">
      <w:pPr>
        <w:pStyle w:val="8"/>
        <w:numPr>
          <w:ilvl w:val="1"/>
          <w:numId w:val="7"/>
        </w:numPr>
        <w:tabs>
          <w:tab w:val="left" w:pos="650"/>
          <w:tab w:val="left" w:pos="2117"/>
        </w:tabs>
        <w:spacing w:before="12" w:after="0" w:line="316" w:lineRule="auto"/>
        <w:ind w:left="650" w:right="276" w:hanging="5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акциях);</w:t>
      </w:r>
    </w:p>
    <w:p w14:paraId="3C24EE2C">
      <w:pPr>
        <w:pStyle w:val="8"/>
        <w:numPr>
          <w:ilvl w:val="1"/>
          <w:numId w:val="7"/>
        </w:numPr>
        <w:tabs>
          <w:tab w:val="left" w:pos="650"/>
          <w:tab w:val="left" w:pos="2117"/>
        </w:tabs>
        <w:spacing w:before="189" w:after="0" w:line="328" w:lineRule="auto"/>
        <w:ind w:left="650" w:right="267" w:hanging="5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 (участие в научно-практических конференциях онлайн и офлайн, конкурсах и фестивалях науки и творчества).</w:t>
      </w:r>
    </w:p>
    <w:p w14:paraId="230C2F0B">
      <w:pPr>
        <w:pStyle w:val="2"/>
        <w:numPr>
          <w:ilvl w:val="1"/>
          <w:numId w:val="6"/>
        </w:numPr>
        <w:tabs>
          <w:tab w:val="left" w:pos="1135"/>
        </w:tabs>
        <w:spacing w:before="105" w:after="0" w:line="240" w:lineRule="auto"/>
        <w:ind w:left="1135" w:right="0" w:hanging="425"/>
        <w:jc w:val="both"/>
      </w:pP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каждом</w:t>
      </w:r>
      <w:r>
        <w:rPr>
          <w:spacing w:val="-5"/>
        </w:rPr>
        <w:t xml:space="preserve"> </w:t>
      </w:r>
      <w:r>
        <w:rPr>
          <w:spacing w:val="-2"/>
        </w:rPr>
        <w:t>уровне воспитания</w:t>
      </w:r>
      <w:r>
        <w:rPr>
          <w:spacing w:val="-8"/>
        </w:rPr>
        <w:t xml:space="preserve"> </w:t>
      </w:r>
      <w:r>
        <w:rPr>
          <w:spacing w:val="-2"/>
        </w:rPr>
        <w:t>выделяются</w:t>
      </w:r>
      <w:r>
        <w:rPr>
          <w:spacing w:val="-1"/>
        </w:rPr>
        <w:t xml:space="preserve"> </w:t>
      </w:r>
      <w:r>
        <w:rPr>
          <w:spacing w:val="-2"/>
        </w:rPr>
        <w:t>свои</w:t>
      </w:r>
      <w:r>
        <w:rPr>
          <w:spacing w:val="-1"/>
        </w:rPr>
        <w:t xml:space="preserve"> </w:t>
      </w:r>
      <w:r>
        <w:rPr>
          <w:spacing w:val="-2"/>
        </w:rPr>
        <w:t>целевые приоритеты</w:t>
      </w:r>
    </w:p>
    <w:p w14:paraId="54D4A7F8">
      <w:pPr>
        <w:pStyle w:val="8"/>
        <w:numPr>
          <w:ilvl w:val="2"/>
          <w:numId w:val="6"/>
        </w:numPr>
        <w:tabs>
          <w:tab w:val="left" w:pos="1133"/>
          <w:tab w:val="left" w:pos="1268"/>
        </w:tabs>
        <w:spacing w:before="211" w:after="0" w:line="240" w:lineRule="auto"/>
        <w:ind w:left="1133" w:right="1287" w:hanging="423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14:paraId="60062DE7">
      <w:pPr>
        <w:pStyle w:val="6"/>
        <w:spacing w:before="97" w:after="1"/>
        <w:ind w:left="0"/>
        <w:rPr>
          <w:b/>
          <w:sz w:val="20"/>
        </w:rPr>
      </w:pPr>
    </w:p>
    <w:tbl>
      <w:tblPr>
        <w:tblStyle w:val="5"/>
        <w:tblW w:w="0" w:type="auto"/>
        <w:tblInd w:w="8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7376"/>
      </w:tblGrid>
      <w:tr w14:paraId="3A5C9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7" w:type="dxa"/>
          </w:tcPr>
          <w:p w14:paraId="598373E4">
            <w:pPr>
              <w:pStyle w:val="9"/>
              <w:spacing w:before="35" w:line="240" w:lineRule="auto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7376" w:type="dxa"/>
          </w:tcPr>
          <w:p w14:paraId="0822EE2E">
            <w:pPr>
              <w:pStyle w:val="9"/>
              <w:spacing w:before="32" w:line="240" w:lineRule="auto"/>
              <w:ind w:left="1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14:paraId="47B18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213" w:type="dxa"/>
            <w:gridSpan w:val="2"/>
          </w:tcPr>
          <w:p w14:paraId="3A8E799A">
            <w:pPr>
              <w:pStyle w:val="9"/>
              <w:spacing w:line="261" w:lineRule="exact"/>
              <w:ind w:left="30" w:right="15"/>
              <w:jc w:val="center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</w:t>
            </w:r>
          </w:p>
        </w:tc>
      </w:tr>
      <w:tr w14:paraId="70558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10213" w:type="dxa"/>
            <w:gridSpan w:val="2"/>
          </w:tcPr>
          <w:p w14:paraId="1A28D5EB">
            <w:pPr>
              <w:pStyle w:val="9"/>
              <w:spacing w:before="20" w:line="240" w:lineRule="auto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14:paraId="0D3647BA">
            <w:pPr>
              <w:pStyle w:val="9"/>
              <w:spacing w:before="3" w:line="240" w:lineRule="auto"/>
              <w:ind w:left="122" w:right="18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своей стране, Родине – России, ее территории, расположении. 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59C19BD6">
            <w:pPr>
              <w:pStyle w:val="9"/>
              <w:spacing w:before="41" w:line="240" w:lineRule="auto"/>
              <w:ind w:lef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14:paraId="5B963B59">
            <w:pPr>
              <w:pStyle w:val="9"/>
              <w:spacing w:before="9" w:line="235" w:lineRule="auto"/>
              <w:ind w:left="122" w:right="14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34BA95F1">
            <w:pPr>
              <w:pStyle w:val="9"/>
              <w:spacing w:before="12" w:line="235" w:lineRule="auto"/>
              <w:ind w:left="122" w:right="158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5864BC20">
            <w:pPr>
              <w:pStyle w:val="9"/>
              <w:spacing w:before="1" w:line="240" w:lineRule="auto"/>
              <w:ind w:left="122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>
              <w:rPr>
                <w:spacing w:val="-2"/>
                <w:sz w:val="24"/>
              </w:rPr>
              <w:t>уважение.</w:t>
            </w:r>
          </w:p>
        </w:tc>
      </w:tr>
      <w:tr w14:paraId="74105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213" w:type="dxa"/>
            <w:gridSpan w:val="2"/>
          </w:tcPr>
          <w:p w14:paraId="25C70771">
            <w:pPr>
              <w:pStyle w:val="9"/>
              <w:spacing w:before="1" w:line="240" w:lineRule="auto"/>
              <w:ind w:left="3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</w:t>
            </w:r>
          </w:p>
        </w:tc>
      </w:tr>
      <w:tr w14:paraId="13740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0213" w:type="dxa"/>
            <w:gridSpan w:val="2"/>
          </w:tcPr>
          <w:p w14:paraId="01DAB8D4">
            <w:pPr>
              <w:pStyle w:val="9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достоинство каждого человека.</w:t>
            </w:r>
          </w:p>
          <w:p w14:paraId="1AA1F332">
            <w:pPr>
              <w:pStyle w:val="9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нравственным нормам, давать нравственную оценку своим поступкам, отвечать за них.</w:t>
            </w:r>
          </w:p>
          <w:p w14:paraId="235B5B26">
            <w:pPr>
              <w:pStyle w:val="9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сопереживание,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помощь,</w:t>
            </w:r>
          </w:p>
        </w:tc>
      </w:tr>
    </w:tbl>
    <w:p w14:paraId="609E8B03">
      <w:pPr>
        <w:pStyle w:val="9"/>
        <w:spacing w:after="0" w:line="264" w:lineRule="exact"/>
        <w:rPr>
          <w:sz w:val="24"/>
        </w:rPr>
        <w:sectPr>
          <w:pgSz w:w="11940" w:h="16860"/>
          <w:pgMar w:top="500" w:right="283" w:bottom="280" w:left="283" w:header="720" w:footer="720" w:gutter="0"/>
          <w:cols w:space="720" w:num="1"/>
        </w:sectPr>
      </w:pPr>
    </w:p>
    <w:p w14:paraId="1644040D">
      <w:pPr>
        <w:pStyle w:val="6"/>
        <w:spacing w:before="5"/>
        <w:ind w:left="0"/>
        <w:rPr>
          <w:b/>
          <w:sz w:val="2"/>
        </w:rPr>
      </w:pPr>
    </w:p>
    <w:tbl>
      <w:tblPr>
        <w:tblStyle w:val="5"/>
        <w:tblW w:w="0" w:type="auto"/>
        <w:tblInd w:w="1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</w:tblGrid>
      <w:tr w14:paraId="79191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4" w:hRule="atLeast"/>
        </w:trPr>
        <w:tc>
          <w:tcPr>
            <w:tcW w:w="9756" w:type="dxa"/>
          </w:tcPr>
          <w:p w14:paraId="610084E0">
            <w:pPr>
              <w:pStyle w:val="9"/>
              <w:spacing w:line="235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 вред другим людям.</w:t>
            </w:r>
          </w:p>
          <w:p w14:paraId="66D0D661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усилий человека, проявляющий готовность к сознательному самоограничению.</w:t>
            </w:r>
          </w:p>
          <w:p w14:paraId="3C2899BA">
            <w:pPr>
              <w:pStyle w:val="9"/>
              <w:tabs>
                <w:tab w:val="left" w:pos="1641"/>
                <w:tab w:val="left" w:pos="3775"/>
                <w:tab w:val="left" w:pos="5069"/>
                <w:tab w:val="left" w:pos="6255"/>
                <w:tab w:val="left" w:pos="6642"/>
                <w:tab w:val="left" w:pos="7734"/>
                <w:tab w:val="left" w:pos="8749"/>
              </w:tabs>
              <w:spacing w:line="240" w:lineRule="auto"/>
              <w:ind w:left="122" w:right="120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14:paraId="6CC3D10F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традиционные семейные ценности (с учетом этнической, религиозной принадлежности).</w:t>
            </w:r>
          </w:p>
          <w:p w14:paraId="191CB1AD">
            <w:pPr>
              <w:pStyle w:val="9"/>
              <w:tabs>
                <w:tab w:val="left" w:pos="7258"/>
              </w:tabs>
              <w:spacing w:line="240" w:lineRule="auto"/>
              <w:ind w:left="122" w:right="14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соответствующие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ему психологические и поведенческие особенности с учетом возраста.</w:t>
            </w:r>
          </w:p>
          <w:p w14:paraId="2D3E63E0">
            <w:pPr>
              <w:pStyle w:val="9"/>
              <w:tabs>
                <w:tab w:val="left" w:pos="1638"/>
                <w:tab w:val="left" w:pos="3242"/>
                <w:tab w:val="left" w:pos="4267"/>
                <w:tab w:val="left" w:pos="4627"/>
                <w:tab w:val="left" w:pos="5455"/>
                <w:tab w:val="left" w:pos="6036"/>
                <w:tab w:val="left" w:pos="9306"/>
              </w:tabs>
              <w:spacing w:before="37" w:line="280" w:lineRule="auto"/>
              <w:ind w:left="122" w:right="309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 многообразии языкового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  <w:p w14:paraId="3967A1BA">
            <w:pPr>
              <w:pStyle w:val="9"/>
              <w:spacing w:line="27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национального самосознания.</w:t>
            </w:r>
          </w:p>
          <w:p w14:paraId="20DF34FE">
            <w:pPr>
              <w:pStyle w:val="9"/>
              <w:spacing w:before="2" w:line="235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  <w:p w14:paraId="35DE42EF">
            <w:pPr>
              <w:pStyle w:val="9"/>
              <w:spacing w:before="24"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14:paraId="2AD00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756" w:type="dxa"/>
          </w:tcPr>
          <w:p w14:paraId="4B619106">
            <w:pPr>
              <w:pStyle w:val="9"/>
              <w:spacing w:before="6" w:line="240" w:lineRule="auto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</w:tr>
      <w:tr w14:paraId="38383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9756" w:type="dxa"/>
          </w:tcPr>
          <w:p w14:paraId="1B226FB6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 видам искусства, творчеству своего народа, других народов России.</w:t>
            </w:r>
          </w:p>
          <w:p w14:paraId="4E440D0E">
            <w:pPr>
              <w:pStyle w:val="9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искусства.</w:t>
            </w:r>
          </w:p>
          <w:p w14:paraId="1ACF4588">
            <w:pPr>
              <w:pStyle w:val="9"/>
              <w:spacing w:line="324" w:lineRule="exact"/>
              <w:ind w:left="122" w:right="12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14:paraId="64E98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756" w:type="dxa"/>
          </w:tcPr>
          <w:p w14:paraId="784856A1">
            <w:pPr>
              <w:pStyle w:val="9"/>
              <w:spacing w:before="1" w:line="240" w:lineRule="auto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</w:tr>
      <w:tr w14:paraId="4BA8C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8" w:hRule="atLeast"/>
        </w:trPr>
        <w:tc>
          <w:tcPr>
            <w:tcW w:w="9756" w:type="dxa"/>
          </w:tcPr>
          <w:p w14:paraId="62BEF621">
            <w:pPr>
              <w:pStyle w:val="9"/>
              <w:spacing w:line="242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 жизни, в том числе в информационной среде.</w:t>
            </w:r>
          </w:p>
          <w:p w14:paraId="061926B2">
            <w:pPr>
              <w:pStyle w:val="9"/>
              <w:spacing w:before="15" w:line="240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спортом.</w:t>
            </w:r>
          </w:p>
          <w:p w14:paraId="05FFCC83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14:paraId="34710F5A">
            <w:pPr>
              <w:pStyle w:val="9"/>
              <w:tabs>
                <w:tab w:val="left" w:pos="1854"/>
                <w:tab w:val="left" w:pos="3499"/>
                <w:tab w:val="left" w:pos="4971"/>
                <w:tab w:val="left" w:pos="6135"/>
                <w:tab w:val="left" w:pos="6582"/>
                <w:tab w:val="left" w:pos="8586"/>
              </w:tabs>
              <w:spacing w:before="48" w:line="280" w:lineRule="auto"/>
              <w:ind w:left="122" w:right="291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гигиены, </w:t>
            </w:r>
            <w:r>
              <w:rPr>
                <w:sz w:val="24"/>
              </w:rPr>
              <w:t>безопасного поведения в быту, природе, обществе.</w:t>
            </w:r>
          </w:p>
        </w:tc>
      </w:tr>
      <w:tr w14:paraId="46CCD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756" w:type="dxa"/>
          </w:tcPr>
          <w:p w14:paraId="263A51DE">
            <w:pPr>
              <w:pStyle w:val="9"/>
              <w:spacing w:before="1" w:line="240" w:lineRule="auto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</w:tr>
      <w:tr w14:paraId="2027F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9756" w:type="dxa"/>
          </w:tcPr>
          <w:p w14:paraId="0E594F31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государства.</w:t>
            </w:r>
          </w:p>
          <w:p w14:paraId="070E988E">
            <w:pPr>
              <w:pStyle w:val="9"/>
              <w:spacing w:line="240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результатам своего труда и других людей, прошлых поколений.</w:t>
            </w:r>
          </w:p>
          <w:p w14:paraId="3B28B3E4">
            <w:pPr>
              <w:pStyle w:val="9"/>
              <w:spacing w:line="232" w:lineRule="auto"/>
              <w:ind w:left="122" w:right="12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труда, трудовой деятельности.</w:t>
            </w:r>
          </w:p>
          <w:p w14:paraId="459A0BAC">
            <w:pPr>
              <w:pStyle w:val="9"/>
              <w:spacing w:before="11" w:line="240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14:paraId="67EA3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756" w:type="dxa"/>
          </w:tcPr>
          <w:p w14:paraId="2F462E6E">
            <w:pPr>
              <w:pStyle w:val="9"/>
              <w:spacing w:before="3" w:line="240" w:lineRule="auto"/>
              <w:ind w:left="3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</w:tr>
      <w:tr w14:paraId="44C32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9756" w:type="dxa"/>
          </w:tcPr>
          <w:p w14:paraId="7DE24989">
            <w:pPr>
              <w:pStyle w:val="9"/>
              <w:spacing w:line="240" w:lineRule="auto"/>
              <w:ind w:left="122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зависимость жизни людей от природы, ценность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14:paraId="318315AC">
            <w:pPr>
              <w:pStyle w:val="9"/>
              <w:spacing w:line="240" w:lineRule="auto"/>
              <w:ind w:left="122"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B0575D2">
            <w:pPr>
              <w:pStyle w:val="9"/>
              <w:spacing w:before="20" w:line="280" w:lineRule="auto"/>
              <w:ind w:left="122" w:right="29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осваивать первоначальные навыки охраны природы, 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экологическими нормами.</w:t>
            </w:r>
          </w:p>
        </w:tc>
      </w:tr>
      <w:tr w14:paraId="4F58D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756" w:type="dxa"/>
          </w:tcPr>
          <w:p w14:paraId="2CD5A0C5">
            <w:pPr>
              <w:pStyle w:val="9"/>
              <w:spacing w:before="3" w:line="240" w:lineRule="auto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</w:tr>
    </w:tbl>
    <w:p w14:paraId="4A5F6C3D">
      <w:pPr>
        <w:pStyle w:val="9"/>
        <w:spacing w:after="0" w:line="240" w:lineRule="auto"/>
        <w:jc w:val="center"/>
        <w:rPr>
          <w:sz w:val="24"/>
        </w:rPr>
        <w:sectPr>
          <w:pgSz w:w="11940" w:h="16860"/>
          <w:pgMar w:top="560" w:right="283" w:bottom="280" w:left="283" w:header="720" w:footer="720" w:gutter="0"/>
          <w:cols w:space="720" w:num="1"/>
        </w:sectPr>
      </w:pPr>
    </w:p>
    <w:p w14:paraId="011D4B49">
      <w:pPr>
        <w:pStyle w:val="6"/>
        <w:spacing w:before="5"/>
        <w:ind w:left="0"/>
        <w:rPr>
          <w:b/>
          <w:sz w:val="2"/>
        </w:rPr>
      </w:pPr>
    </w:p>
    <w:tbl>
      <w:tblPr>
        <w:tblStyle w:val="5"/>
        <w:tblW w:w="0" w:type="auto"/>
        <w:tblInd w:w="1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</w:tblGrid>
      <w:tr w14:paraId="70E72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9756" w:type="dxa"/>
          </w:tcPr>
          <w:p w14:paraId="0CA0475D">
            <w:pPr>
              <w:pStyle w:val="9"/>
              <w:spacing w:line="235" w:lineRule="auto"/>
              <w:ind w:left="122" w:right="11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4F27F7BD">
            <w:pPr>
              <w:pStyle w:val="9"/>
              <w:spacing w:line="240" w:lineRule="auto"/>
              <w:ind w:left="122" w:right="102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 как компонентах 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 и неживой природы, о науке, научном знании, научной картине мира.</w:t>
            </w:r>
          </w:p>
          <w:p w14:paraId="7329A2D7">
            <w:pPr>
              <w:pStyle w:val="9"/>
              <w:spacing w:before="1" w:line="300" w:lineRule="atLeast"/>
              <w:ind w:left="122" w:right="67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областях.</w:t>
            </w:r>
          </w:p>
        </w:tc>
      </w:tr>
    </w:tbl>
    <w:p w14:paraId="6D63F54B">
      <w:pPr>
        <w:pStyle w:val="6"/>
        <w:spacing w:before="140"/>
        <w:ind w:left="0"/>
        <w:rPr>
          <w:b/>
        </w:rPr>
      </w:pPr>
    </w:p>
    <w:p w14:paraId="2901442E">
      <w:pPr>
        <w:pStyle w:val="8"/>
        <w:numPr>
          <w:ilvl w:val="2"/>
          <w:numId w:val="6"/>
        </w:numPr>
        <w:tabs>
          <w:tab w:val="left" w:pos="1702"/>
        </w:tabs>
        <w:spacing w:before="0" w:after="0" w:line="240" w:lineRule="auto"/>
        <w:ind w:left="1702" w:right="0" w:hanging="711"/>
        <w:jc w:val="left"/>
        <w:rPr>
          <w:sz w:val="24"/>
        </w:rPr>
      </w:pPr>
      <w:r>
        <w:rPr>
          <w:spacing w:val="-2"/>
          <w:sz w:val="24"/>
        </w:rPr>
        <w:t>Целевые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ориентиры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14:paraId="6CFBD401">
      <w:pPr>
        <w:pStyle w:val="6"/>
        <w:spacing w:before="13"/>
        <w:ind w:left="0"/>
        <w:rPr>
          <w:sz w:val="20"/>
        </w:rPr>
      </w:pPr>
    </w:p>
    <w:tbl>
      <w:tblPr>
        <w:tblStyle w:val="5"/>
        <w:tblW w:w="0" w:type="auto"/>
        <w:tblInd w:w="1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4"/>
        <w:gridCol w:w="6244"/>
      </w:tblGrid>
      <w:tr w14:paraId="7415A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9" w:hRule="atLeast"/>
        </w:trPr>
        <w:tc>
          <w:tcPr>
            <w:tcW w:w="3404" w:type="dxa"/>
          </w:tcPr>
          <w:p w14:paraId="59E35CB0">
            <w:pPr>
              <w:pStyle w:val="9"/>
              <w:spacing w:before="30" w:line="240" w:lineRule="auto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6244" w:type="dxa"/>
          </w:tcPr>
          <w:p w14:paraId="6CAF809E">
            <w:pPr>
              <w:pStyle w:val="9"/>
              <w:spacing w:before="30" w:line="240" w:lineRule="auto"/>
              <w:ind w:left="15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14:paraId="2D9AD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648" w:type="dxa"/>
            <w:gridSpan w:val="2"/>
          </w:tcPr>
          <w:p w14:paraId="2F7D0118">
            <w:pPr>
              <w:pStyle w:val="9"/>
              <w:spacing w:before="23" w:line="240" w:lineRule="auto"/>
              <w:ind w:left="132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14:paraId="792F1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2" w:hRule="atLeast"/>
        </w:trPr>
        <w:tc>
          <w:tcPr>
            <w:tcW w:w="9648" w:type="dxa"/>
            <w:gridSpan w:val="2"/>
          </w:tcPr>
          <w:p w14:paraId="7B4972AA">
            <w:pPr>
              <w:pStyle w:val="9"/>
              <w:spacing w:line="240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02B90D28">
            <w:pPr>
              <w:pStyle w:val="9"/>
              <w:spacing w:line="240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65148B36">
            <w:pPr>
              <w:pStyle w:val="9"/>
              <w:spacing w:line="237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7119B650">
            <w:pPr>
              <w:pStyle w:val="9"/>
              <w:spacing w:line="240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04172E0D">
            <w:pPr>
              <w:pStyle w:val="9"/>
              <w:spacing w:line="240" w:lineRule="auto"/>
              <w:ind w:right="153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9C849D4">
            <w:pPr>
              <w:pStyle w:val="9"/>
              <w:spacing w:line="240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2D2EEAE0">
            <w:pPr>
              <w:pStyle w:val="9"/>
              <w:spacing w:line="324" w:lineRule="exac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14:paraId="62184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648" w:type="dxa"/>
            <w:gridSpan w:val="2"/>
          </w:tcPr>
          <w:p w14:paraId="4CBF6ACE">
            <w:pPr>
              <w:pStyle w:val="9"/>
              <w:spacing w:before="1" w:line="240" w:lineRule="auto"/>
              <w:ind w:left="13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</w:tr>
      <w:tr w14:paraId="2524D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3" w:hRule="atLeast"/>
        </w:trPr>
        <w:tc>
          <w:tcPr>
            <w:tcW w:w="9648" w:type="dxa"/>
            <w:gridSpan w:val="2"/>
          </w:tcPr>
          <w:p w14:paraId="3F48FF88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традиции, </w:t>
            </w:r>
            <w:r>
              <w:rPr>
                <w:spacing w:val="-2"/>
                <w:sz w:val="24"/>
              </w:rPr>
              <w:t>культуру.</w:t>
            </w:r>
          </w:p>
          <w:p w14:paraId="28287860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культурному</w:t>
            </w:r>
          </w:p>
          <w:p w14:paraId="7E1F9FD8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 народов, проживающих в родной стране. Сознающий себя патриотом своего народа и</w:t>
            </w:r>
          </w:p>
          <w:p w14:paraId="608A8D6A">
            <w:pPr>
              <w:pStyle w:val="9"/>
              <w:spacing w:line="240" w:lineRule="auto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народа России в целом, свою общероссийскую культурную идентичность. 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67C2B10">
            <w:pPr>
              <w:pStyle w:val="9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14:paraId="0E3A7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648" w:type="dxa"/>
            <w:gridSpan w:val="2"/>
          </w:tcPr>
          <w:p w14:paraId="55317CB2">
            <w:pPr>
              <w:pStyle w:val="9"/>
              <w:spacing w:before="6" w:line="240" w:lineRule="auto"/>
              <w:ind w:left="132" w:right="99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</w:t>
            </w:r>
          </w:p>
        </w:tc>
      </w:tr>
    </w:tbl>
    <w:p w14:paraId="58915D5B">
      <w:pPr>
        <w:pStyle w:val="9"/>
        <w:spacing w:after="0" w:line="240" w:lineRule="auto"/>
        <w:jc w:val="center"/>
        <w:rPr>
          <w:sz w:val="24"/>
        </w:rPr>
        <w:sectPr>
          <w:pgSz w:w="11940" w:h="16860"/>
          <w:pgMar w:top="560" w:right="283" w:bottom="280" w:left="283" w:header="720" w:footer="720" w:gutter="0"/>
          <w:cols w:space="720" w:num="1"/>
        </w:sectPr>
      </w:pPr>
    </w:p>
    <w:p w14:paraId="0726CC35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1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8"/>
      </w:tblGrid>
      <w:tr w14:paraId="39D31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9" w:hRule="atLeast"/>
        </w:trPr>
        <w:tc>
          <w:tcPr>
            <w:tcW w:w="9648" w:type="dxa"/>
          </w:tcPr>
          <w:p w14:paraId="4DCBCDDF">
            <w:pPr>
              <w:pStyle w:val="9"/>
              <w:spacing w:line="235" w:lineRule="auto"/>
              <w:ind w:right="505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6ACF7C60">
            <w:pPr>
              <w:pStyle w:val="9"/>
              <w:spacing w:before="34" w:line="280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 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поступки других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7F01380C">
            <w:pPr>
              <w:pStyle w:val="9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нравственных,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</w:t>
            </w:r>
          </w:p>
          <w:p w14:paraId="38012832">
            <w:pPr>
              <w:pStyle w:val="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поступков.</w:t>
            </w:r>
          </w:p>
          <w:p w14:paraId="4D1109BE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народов России, российского общества в ситуациях нравственного выбора.</w:t>
            </w:r>
          </w:p>
          <w:p w14:paraId="6FDEBE3C">
            <w:pPr>
              <w:pStyle w:val="9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аморальных,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 противоречащих традиционным в России ценностям и нормам.</w:t>
            </w:r>
          </w:p>
          <w:p w14:paraId="0B1749F2">
            <w:pPr>
              <w:pStyle w:val="9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свободу 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 общественного пространства.</w:t>
            </w:r>
          </w:p>
          <w:p w14:paraId="01F72698">
            <w:pPr>
              <w:pStyle w:val="9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граждан, народов в России, умеющий общаться с людьми разных народов, вероисповеданий.</w:t>
            </w:r>
          </w:p>
          <w:p w14:paraId="6DA48DA1">
            <w:pPr>
              <w:pStyle w:val="9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 России, религиозным чувствам сограждан.</w:t>
            </w:r>
          </w:p>
          <w:p w14:paraId="74952EB7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ценностям, институту брака как союзу мужчины и женщины для создания семьи, рождения и</w:t>
            </w:r>
          </w:p>
          <w:p w14:paraId="7DEB8723">
            <w:pPr>
              <w:pStyle w:val="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1E43FF52">
            <w:pPr>
              <w:pStyle w:val="9"/>
              <w:tabs>
                <w:tab w:val="left" w:pos="1341"/>
                <w:tab w:val="left" w:pos="2342"/>
                <w:tab w:val="left" w:pos="3876"/>
                <w:tab w:val="left" w:pos="5551"/>
                <w:tab w:val="left" w:pos="8519"/>
              </w:tabs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наследию многонационального народа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14:paraId="69D7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9648" w:type="dxa"/>
          </w:tcPr>
          <w:p w14:paraId="51B38938">
            <w:pPr>
              <w:pStyle w:val="9"/>
              <w:spacing w:before="3" w:line="275" w:lineRule="exact"/>
              <w:ind w:lef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  <w:p w14:paraId="17E290AE">
            <w:pPr>
              <w:pStyle w:val="9"/>
              <w:spacing w:line="240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</w:t>
            </w:r>
          </w:p>
          <w:p w14:paraId="553764A0">
            <w:pPr>
              <w:pStyle w:val="9"/>
              <w:spacing w:line="240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D5A97C">
            <w:pPr>
              <w:pStyle w:val="9"/>
              <w:spacing w:line="240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самовыражения в современном обществе, значение нравственных норм, ценностей, традиций в искусстве.</w:t>
            </w:r>
          </w:p>
          <w:p w14:paraId="49D71F30">
            <w:pPr>
              <w:pStyle w:val="9"/>
              <w:spacing w:before="5" w:line="240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наследия, роли народных традиций и народного творчества в искусстве.</w:t>
            </w:r>
          </w:p>
          <w:p w14:paraId="6D4B4938">
            <w:pPr>
              <w:pStyle w:val="9"/>
              <w:spacing w:line="322" w:lineRule="exact"/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самовыражение в разных видах искусства, художественном 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14:paraId="4758B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2" w:hRule="atLeast"/>
        </w:trPr>
        <w:tc>
          <w:tcPr>
            <w:tcW w:w="9648" w:type="dxa"/>
          </w:tcPr>
          <w:p w14:paraId="790E8669">
            <w:pPr>
              <w:pStyle w:val="9"/>
              <w:spacing w:before="6" w:line="240" w:lineRule="auto"/>
              <w:ind w:left="428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  <w:p w14:paraId="2F09B8F7">
            <w:pPr>
              <w:pStyle w:val="9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человека в обществе, значение личных усилий человека в сохранении здоровья своего и других людей, близких.</w:t>
            </w:r>
          </w:p>
          <w:p w14:paraId="27EBF0AF">
            <w:pPr>
              <w:pStyle w:val="9"/>
              <w:spacing w:before="2"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</w:t>
            </w:r>
            <w:r>
              <w:rPr>
                <w:spacing w:val="-2"/>
                <w:sz w:val="24"/>
              </w:rPr>
              <w:t>активность).</w:t>
            </w:r>
          </w:p>
          <w:p w14:paraId="725B6BB3">
            <w:pPr>
              <w:pStyle w:val="9"/>
              <w:spacing w:line="240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</w:t>
            </w:r>
            <w:r>
              <w:rPr>
                <w:spacing w:val="-2"/>
                <w:sz w:val="24"/>
              </w:rPr>
              <w:t>здоровья.</w:t>
            </w:r>
          </w:p>
          <w:p w14:paraId="6B8C7D40">
            <w:pPr>
              <w:pStyle w:val="9"/>
              <w:tabs>
                <w:tab w:val="left" w:pos="1331"/>
                <w:tab w:val="left" w:pos="1691"/>
                <w:tab w:val="left" w:pos="3420"/>
                <w:tab w:val="left" w:pos="4474"/>
                <w:tab w:val="left" w:pos="6139"/>
                <w:tab w:val="left" w:pos="6483"/>
                <w:tab w:val="left" w:pos="7093"/>
                <w:tab w:val="left" w:pos="7902"/>
              </w:tabs>
              <w:spacing w:before="29" w:line="278" w:lineRule="auto"/>
              <w:ind w:right="505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 в информационной, интернет-среде.</w:t>
            </w:r>
          </w:p>
          <w:p w14:paraId="51192EB5">
            <w:pPr>
              <w:pStyle w:val="9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социальным,</w:t>
            </w:r>
          </w:p>
          <w:p w14:paraId="623CB398">
            <w:pPr>
              <w:pStyle w:val="9"/>
              <w:spacing w:before="2" w:line="232" w:lineRule="auto"/>
              <w:rPr>
                <w:sz w:val="24"/>
              </w:rPr>
            </w:pPr>
            <w:r>
              <w:rPr>
                <w:sz w:val="24"/>
              </w:rPr>
              <w:t>информационным и природным условиям, в том числе осмысливая собственный опыт и выстраивая дальнейшие цели.</w:t>
            </w:r>
          </w:p>
        </w:tc>
      </w:tr>
      <w:tr w14:paraId="26796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9648" w:type="dxa"/>
          </w:tcPr>
          <w:p w14:paraId="7D4F5D2A">
            <w:pPr>
              <w:pStyle w:val="9"/>
              <w:spacing w:line="240" w:lineRule="auto"/>
              <w:ind w:left="59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управлять собственным эмоциональным состоянием.</w:t>
            </w:r>
          </w:p>
          <w:p w14:paraId="1C24F15C">
            <w:pPr>
              <w:pStyle w:val="9"/>
              <w:spacing w:line="240" w:lineRule="auto"/>
              <w:ind w:left="5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033C6F6E">
            <w:pPr>
              <w:pStyle w:val="9"/>
              <w:spacing w:before="4" w:line="240" w:lineRule="auto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людям.</w:t>
            </w:r>
          </w:p>
        </w:tc>
      </w:tr>
      <w:tr w14:paraId="400CE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9648" w:type="dxa"/>
            <w:tcBorders>
              <w:bottom w:val="nil"/>
            </w:tcBorders>
          </w:tcPr>
          <w:p w14:paraId="780544C0">
            <w:pPr>
              <w:pStyle w:val="9"/>
              <w:spacing w:before="8" w:line="240" w:lineRule="auto"/>
              <w:ind w:left="132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</w:tr>
    </w:tbl>
    <w:p w14:paraId="687413A4">
      <w:pPr>
        <w:pStyle w:val="9"/>
        <w:spacing w:after="0" w:line="240" w:lineRule="auto"/>
        <w:jc w:val="center"/>
        <w:rPr>
          <w:sz w:val="24"/>
        </w:rPr>
        <w:sectPr>
          <w:pgSz w:w="11940" w:h="16860"/>
          <w:pgMar w:top="560" w:right="283" w:bottom="280" w:left="283" w:header="720" w:footer="720" w:gutter="0"/>
          <w:cols w:space="720" w:num="1"/>
        </w:sectPr>
      </w:pPr>
    </w:p>
    <w:tbl>
      <w:tblPr>
        <w:tblStyle w:val="5"/>
        <w:tblW w:w="0" w:type="auto"/>
        <w:tblInd w:w="10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8"/>
      </w:tblGrid>
      <w:tr w14:paraId="21F1B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8" w:hRule="atLeast"/>
        </w:trPr>
        <w:tc>
          <w:tcPr>
            <w:tcW w:w="9648" w:type="dxa"/>
          </w:tcPr>
          <w:p w14:paraId="4DD1C5A2">
            <w:pPr>
              <w:pStyle w:val="9"/>
              <w:spacing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Выражающий готовность к участию в решении 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трудовых дел,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14:paraId="58291A39">
            <w:pPr>
              <w:pStyle w:val="9"/>
              <w:tabs>
                <w:tab w:val="left" w:pos="993"/>
                <w:tab w:val="left" w:pos="2424"/>
                <w:tab w:val="left" w:pos="4462"/>
                <w:tab w:val="left" w:pos="4879"/>
                <w:tab w:val="left" w:pos="6325"/>
                <w:tab w:val="left" w:pos="8317"/>
              </w:tabs>
              <w:spacing w:line="240" w:lineRule="auto"/>
              <w:ind w:left="127" w:right="215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способный </w:t>
            </w:r>
            <w:r>
              <w:rPr>
                <w:sz w:val="24"/>
              </w:rPr>
              <w:t>инициировать,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такого рода деятельность.</w:t>
            </w:r>
          </w:p>
          <w:p w14:paraId="4C088BD9">
            <w:pPr>
              <w:pStyle w:val="9"/>
              <w:spacing w:line="242" w:lineRule="auto"/>
              <w:ind w:left="12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основе изучаемых предметных знаний.</w:t>
            </w:r>
          </w:p>
          <w:p w14:paraId="0D353369">
            <w:pPr>
              <w:pStyle w:val="9"/>
              <w:spacing w:line="240" w:lineRule="auto"/>
              <w:ind w:left="127" w:right="202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4705587D">
            <w:pPr>
              <w:pStyle w:val="9"/>
              <w:spacing w:line="240" w:lineRule="auto"/>
              <w:ind w:left="127"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</w:t>
            </w:r>
            <w:r>
              <w:rPr>
                <w:spacing w:val="-2"/>
                <w:sz w:val="24"/>
              </w:rPr>
              <w:t>адаптации.</w:t>
            </w:r>
          </w:p>
          <w:p w14:paraId="185696D4">
            <w:pPr>
              <w:pStyle w:val="9"/>
              <w:spacing w:line="240" w:lineRule="auto"/>
              <w:ind w:left="127" w:right="20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необходимость осознанного выбора и построения индивидуальной траектории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14:paraId="2EEE53D2">
            <w:pPr>
              <w:pStyle w:val="9"/>
              <w:spacing w:line="322" w:lineRule="exact"/>
              <w:ind w:left="127"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профессии, трудовой деятельности с учетом личных и общественных интересов и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14:paraId="2E9CA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48" w:type="dxa"/>
          </w:tcPr>
          <w:p w14:paraId="7B552DC5">
            <w:pPr>
              <w:pStyle w:val="9"/>
              <w:spacing w:before="1" w:line="240" w:lineRule="auto"/>
              <w:ind w:left="4082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</w:tr>
      <w:tr w14:paraId="56BEC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</w:trPr>
        <w:tc>
          <w:tcPr>
            <w:tcW w:w="9648" w:type="dxa"/>
          </w:tcPr>
          <w:p w14:paraId="62E0F5E2">
            <w:pPr>
              <w:pStyle w:val="9"/>
              <w:spacing w:line="240" w:lineRule="auto"/>
              <w:ind w:left="127" w:right="41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решения 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возможных последствий для окружающей среды.</w:t>
            </w:r>
          </w:p>
          <w:p w14:paraId="71E7CAA2">
            <w:pPr>
              <w:pStyle w:val="9"/>
              <w:spacing w:line="240" w:lineRule="auto"/>
              <w:ind w:left="127" w:right="205"/>
              <w:jc w:val="both"/>
              <w:rPr>
                <w:sz w:val="24"/>
              </w:rPr>
            </w:pPr>
            <w:r>
              <w:rPr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67580A8B">
            <w:pPr>
              <w:pStyle w:val="9"/>
              <w:spacing w:line="240" w:lineRule="auto"/>
              <w:ind w:left="127" w:right="204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CFFCC2F">
            <w:pPr>
              <w:pStyle w:val="9"/>
              <w:spacing w:before="21" w:line="280" w:lineRule="auto"/>
              <w:ind w:left="127" w:right="2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14:paraId="781FD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48" w:type="dxa"/>
          </w:tcPr>
          <w:p w14:paraId="2F58DF42">
            <w:pPr>
              <w:pStyle w:val="9"/>
              <w:spacing w:line="256" w:lineRule="exact"/>
              <w:ind w:left="408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</w:tr>
      <w:tr w14:paraId="053AF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5" w:hRule="atLeast"/>
        </w:trPr>
        <w:tc>
          <w:tcPr>
            <w:tcW w:w="9648" w:type="dxa"/>
          </w:tcPr>
          <w:p w14:paraId="7A6BD0C7">
            <w:pPr>
              <w:pStyle w:val="9"/>
              <w:spacing w:line="237" w:lineRule="auto"/>
              <w:ind w:left="127" w:right="20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0ADECCCF">
            <w:pPr>
              <w:pStyle w:val="9"/>
              <w:spacing w:before="19" w:line="283" w:lineRule="auto"/>
              <w:ind w:left="127" w:right="34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систему научных представлений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взаимосвязях человека с природной и социальной средой.</w:t>
            </w:r>
          </w:p>
          <w:p w14:paraId="540F2C8E">
            <w:pPr>
              <w:pStyle w:val="9"/>
              <w:spacing w:line="242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накопления</w:t>
            </w:r>
          </w:p>
          <w:p w14:paraId="35C384A9">
            <w:pPr>
              <w:pStyle w:val="9"/>
              <w:spacing w:line="240" w:lineRule="auto"/>
              <w:ind w:left="127" w:right="336"/>
              <w:jc w:val="both"/>
              <w:rPr>
                <w:sz w:val="24"/>
              </w:rPr>
            </w:pPr>
            <w:r>
              <w:rPr>
                <w:sz w:val="24"/>
              </w:rPr>
              <w:t>знаний о мире (языковая, читательская культура, деятельность в информационной, цифровой среде).</w:t>
            </w:r>
          </w:p>
          <w:p w14:paraId="1BE51BFD">
            <w:pPr>
              <w:pStyle w:val="9"/>
              <w:spacing w:before="31" w:line="240" w:lineRule="auto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осмысления</w:t>
            </w:r>
          </w:p>
          <w:p w14:paraId="2B450AC8">
            <w:pPr>
              <w:pStyle w:val="9"/>
              <w:spacing w:before="51" w:line="280" w:lineRule="auto"/>
              <w:ind w:left="127" w:right="298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 исследовательской деятельности.</w:t>
            </w:r>
          </w:p>
        </w:tc>
      </w:tr>
    </w:tbl>
    <w:p w14:paraId="757B146B">
      <w:pPr>
        <w:pStyle w:val="9"/>
        <w:spacing w:after="0" w:line="280" w:lineRule="auto"/>
        <w:jc w:val="both"/>
        <w:rPr>
          <w:sz w:val="24"/>
        </w:rPr>
        <w:sectPr>
          <w:type w:val="continuous"/>
          <w:pgSz w:w="11940" w:h="16860"/>
          <w:pgMar w:top="100" w:right="283" w:bottom="280" w:left="283" w:header="720" w:footer="720" w:gutter="0"/>
          <w:cols w:space="720" w:num="1"/>
        </w:sectPr>
      </w:pPr>
    </w:p>
    <w:p w14:paraId="7C0C14E0">
      <w:pPr>
        <w:pStyle w:val="2"/>
        <w:spacing w:before="60"/>
        <w:ind w:left="1774"/>
      </w:pPr>
      <w:r>
        <w:t>Раздел</w:t>
      </w:r>
      <w:r>
        <w:rPr>
          <w:spacing w:val="-10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rPr>
          <w:spacing w:val="-2"/>
        </w:rPr>
        <w:t>Содержательный</w:t>
      </w:r>
    </w:p>
    <w:p w14:paraId="292850DF">
      <w:pPr>
        <w:pStyle w:val="8"/>
        <w:numPr>
          <w:ilvl w:val="1"/>
          <w:numId w:val="8"/>
        </w:numPr>
        <w:tabs>
          <w:tab w:val="left" w:pos="2280"/>
        </w:tabs>
        <w:spacing w:before="130" w:after="0" w:line="240" w:lineRule="auto"/>
        <w:ind w:left="2280" w:right="0" w:hanging="415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14:paraId="6D1B6B44">
      <w:pPr>
        <w:pStyle w:val="6"/>
        <w:spacing w:before="269"/>
        <w:ind w:left="850"/>
        <w:jc w:val="both"/>
      </w:pPr>
      <w:r>
        <w:t>В</w:t>
      </w:r>
      <w:r>
        <w:rPr>
          <w:spacing w:val="65"/>
        </w:rPr>
        <w:t xml:space="preserve">   </w:t>
      </w:r>
      <w:r>
        <w:t>данном</w:t>
      </w:r>
      <w:r>
        <w:rPr>
          <w:spacing w:val="66"/>
        </w:rPr>
        <w:t xml:space="preserve">   </w:t>
      </w:r>
      <w:r>
        <w:t>разделе</w:t>
      </w:r>
      <w:r>
        <w:rPr>
          <w:spacing w:val="66"/>
        </w:rPr>
        <w:t xml:space="preserve">   </w:t>
      </w:r>
      <w:r>
        <w:t>раскрываются</w:t>
      </w:r>
      <w:r>
        <w:rPr>
          <w:spacing w:val="67"/>
        </w:rPr>
        <w:t xml:space="preserve">   </w:t>
      </w:r>
      <w:r>
        <w:t>основные</w:t>
      </w:r>
      <w:r>
        <w:rPr>
          <w:spacing w:val="66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t>уклада</w:t>
      </w:r>
      <w:r>
        <w:rPr>
          <w:spacing w:val="69"/>
        </w:rPr>
        <w:t xml:space="preserve">   </w:t>
      </w:r>
      <w:r>
        <w:rPr>
          <w:b/>
          <w:spacing w:val="-4"/>
        </w:rPr>
        <w:t>М</w:t>
      </w:r>
      <w:r>
        <w:rPr>
          <w:b/>
          <w:spacing w:val="-4"/>
          <w:lang w:val="ru-RU"/>
        </w:rPr>
        <w:t>БОУ</w:t>
      </w:r>
      <w:r>
        <w:rPr>
          <w:rFonts w:hint="default"/>
          <w:b/>
          <w:spacing w:val="-4"/>
          <w:lang w:val="ru-RU"/>
        </w:rPr>
        <w:t xml:space="preserve"> «Биляр-Озерская СОШ» </w:t>
      </w:r>
      <w:r>
        <w:t>.</w:t>
      </w:r>
      <w:r>
        <w:rPr>
          <w:spacing w:val="40"/>
        </w:rPr>
        <w:t xml:space="preserve"> </w:t>
      </w:r>
      <w:r>
        <w:t>Уклад задает</w:t>
      </w:r>
      <w:r>
        <w:tab/>
      </w:r>
      <w:r>
        <w:t>порядок жизни школы и аккумулирует ключевые</w:t>
      </w:r>
      <w:r>
        <w:rPr>
          <w:spacing w:val="40"/>
        </w:rPr>
        <w:t xml:space="preserve"> </w:t>
      </w:r>
      <w:r>
        <w:t>характеристики,</w:t>
      </w:r>
      <w:r>
        <w:rPr>
          <w:spacing w:val="40"/>
        </w:rPr>
        <w:t xml:space="preserve"> </w:t>
      </w:r>
      <w:r>
        <w:t>определяющие особенности воспитательного процесса.</w:t>
      </w:r>
    </w:p>
    <w:p w14:paraId="37066A42">
      <w:pPr>
        <w:spacing w:before="0" w:line="362" w:lineRule="auto"/>
        <w:ind w:left="369" w:right="1094" w:firstLine="0"/>
        <w:jc w:val="both"/>
        <w:rPr>
          <w:sz w:val="24"/>
        </w:rPr>
      </w:pPr>
      <w:r>
        <w:t xml:space="preserve">Уклад </w:t>
      </w:r>
      <w:r>
        <w:rPr>
          <w:b/>
        </w:rPr>
        <w:t>М</w:t>
      </w:r>
      <w:r>
        <w:rPr>
          <w:b/>
          <w:lang w:val="ru-RU"/>
        </w:rPr>
        <w:t>БОУ</w:t>
      </w:r>
      <w:r>
        <w:rPr>
          <w:rFonts w:hint="default"/>
          <w:b/>
          <w:lang w:val="ru-RU"/>
        </w:rPr>
        <w:t xml:space="preserve"> «Биляр-Озерская СОШ»</w:t>
      </w:r>
      <w:r>
        <w:rPr>
          <w:b/>
          <w:spacing w:val="40"/>
        </w:rPr>
        <w:t xml:space="preserve"> </w:t>
      </w:r>
      <w:r>
        <w:t>удерживает ценности, принципы, нравственную культуру</w:t>
      </w:r>
      <w:r>
        <w:rPr>
          <w:spacing w:val="-2"/>
        </w:rPr>
        <w:t xml:space="preserve"> </w:t>
      </w:r>
      <w:r>
        <w:t>взаимоотношений, традиции воспитания, в основе которых лежат российские базовые ценности,</w:t>
      </w:r>
      <w:r>
        <w:rPr>
          <w:spacing w:val="12"/>
        </w:rPr>
        <w:t xml:space="preserve"> </w:t>
      </w:r>
      <w:r>
        <w:t>определяет</w:t>
      </w:r>
      <w:r>
        <w:rPr>
          <w:spacing w:val="16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самобытный</w:t>
      </w:r>
      <w:r>
        <w:rPr>
          <w:spacing w:val="13"/>
        </w:rPr>
        <w:t xml:space="preserve"> </w:t>
      </w:r>
      <w:r>
        <w:t>облик</w:t>
      </w:r>
      <w:r>
        <w:rPr>
          <w:spacing w:val="22"/>
        </w:rPr>
        <w:t xml:space="preserve"> </w:t>
      </w:r>
      <w:r>
        <w:rPr>
          <w:b/>
        </w:rPr>
        <w:t>М</w:t>
      </w:r>
      <w:r>
        <w:rPr>
          <w:b/>
          <w:lang w:val="ru-RU"/>
        </w:rPr>
        <w:t>БОУ</w:t>
      </w:r>
      <w:r>
        <w:rPr>
          <w:rFonts w:hint="default"/>
          <w:b/>
          <w:lang w:val="ru-RU"/>
        </w:rPr>
        <w:t xml:space="preserve"> «Биляр-Озерская СОШ»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и ее репутацию в окружающем образовательном пространстве, </w:t>
      </w:r>
      <w:r>
        <w:rPr>
          <w:spacing w:val="-2"/>
          <w:sz w:val="24"/>
        </w:rPr>
        <w:t>социуме.</w:t>
      </w:r>
    </w:p>
    <w:p w14:paraId="4FCB3F49">
      <w:pPr>
        <w:pStyle w:val="6"/>
        <w:spacing w:line="274" w:lineRule="exact"/>
        <w:ind w:left="936"/>
        <w:jc w:val="both"/>
      </w:pPr>
      <w:r>
        <w:t>Год</w:t>
      </w:r>
      <w:r>
        <w:rPr>
          <w:spacing w:val="-15"/>
        </w:rPr>
        <w:t xml:space="preserve"> </w:t>
      </w:r>
      <w:r>
        <w:t>основания</w:t>
      </w:r>
      <w:r>
        <w:rPr>
          <w:spacing w:val="-11"/>
        </w:rPr>
        <w:t xml:space="preserve"> </w:t>
      </w:r>
      <w:r>
        <w:t>школы–</w:t>
      </w:r>
      <w:r>
        <w:rPr>
          <w:spacing w:val="-15"/>
        </w:rPr>
        <w:t xml:space="preserve"> </w:t>
      </w:r>
      <w:r>
        <w:rPr>
          <w:rFonts w:hint="default"/>
          <w:spacing w:val="-15"/>
          <w:lang w:val="ru-RU"/>
        </w:rPr>
        <w:t>1976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14:paraId="423BFAE0">
      <w:pPr>
        <w:pStyle w:val="6"/>
        <w:tabs>
          <w:tab w:val="left" w:pos="2376"/>
        </w:tabs>
        <w:spacing w:before="37" w:line="278" w:lineRule="auto"/>
        <w:ind w:right="265" w:firstLine="480"/>
      </w:pPr>
      <w:r>
        <w:rPr>
          <w:rFonts w:hint="default"/>
          <w:spacing w:val="40"/>
          <w:lang w:val="ru-RU"/>
        </w:rPr>
        <w:t>1976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-</w:t>
      </w:r>
      <w:r>
        <w:tab/>
      </w:r>
      <w:r>
        <w:t>построено</w:t>
      </w:r>
      <w:r>
        <w:rPr>
          <w:spacing w:val="-5"/>
        </w:rPr>
        <w:t xml:space="preserve"> </w:t>
      </w:r>
      <w:r>
        <w:t>новое</w:t>
      </w:r>
      <w:r>
        <w:rPr>
          <w:spacing w:val="-9"/>
        </w:rPr>
        <w:t xml:space="preserve"> </w:t>
      </w:r>
      <w:r>
        <w:t>типовое</w:t>
      </w:r>
      <w:r>
        <w:rPr>
          <w:spacing w:val="-8"/>
        </w:rPr>
        <w:t xml:space="preserve"> </w:t>
      </w:r>
      <w:r>
        <w:t>здание</w:t>
      </w:r>
      <w:r>
        <w:rPr>
          <w:spacing w:val="-7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сегодня.</w:t>
      </w:r>
    </w:p>
    <w:p w14:paraId="5CE17927">
      <w:pPr>
        <w:pStyle w:val="6"/>
        <w:spacing w:line="276" w:lineRule="auto"/>
        <w:ind w:right="265" w:firstLine="499"/>
      </w:pPr>
      <w:r>
        <w:t>Цель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самосознании</w:t>
      </w:r>
      <w:r>
        <w:rPr>
          <w:spacing w:val="-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обновление образовательной среды, способствующей становлению интеллектуально развитой, социально- мобильной, конкурентоспособной личности.</w:t>
      </w:r>
    </w:p>
    <w:p w14:paraId="0E0D99B3">
      <w:pPr>
        <w:pStyle w:val="6"/>
        <w:spacing w:line="276" w:lineRule="auto"/>
        <w:ind w:right="209" w:firstLine="499"/>
        <w:jc w:val="both"/>
      </w:pPr>
      <w:r>
        <w:t>Основу воспитательной системы школы составляют традиционные дела, события, мероприятия: еженедельные общешкольные линейки с поднятием флага РФ и исполнением гимна «Разговоры о важном»,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Знаний»,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здоровья»,</w:t>
      </w:r>
      <w:r>
        <w:rPr>
          <w:spacing w:val="40"/>
        </w:rPr>
        <w:t xml:space="preserve"> </w:t>
      </w:r>
      <w:r>
        <w:t>«Новогодние</w:t>
      </w:r>
      <w:r>
        <w:rPr>
          <w:spacing w:val="40"/>
        </w:rPr>
        <w:t xml:space="preserve"> </w:t>
      </w:r>
      <w:r>
        <w:t>представления»,</w:t>
      </w:r>
      <w:r>
        <w:rPr>
          <w:spacing w:val="40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самоуправления»,</w:t>
      </w:r>
    </w:p>
    <w:p w14:paraId="180B640B">
      <w:pPr>
        <w:pStyle w:val="6"/>
        <w:spacing w:line="275" w:lineRule="exact"/>
        <w:jc w:val="both"/>
      </w:pPr>
      <w:r>
        <w:t>«День</w:t>
      </w:r>
      <w:r>
        <w:rPr>
          <w:spacing w:val="36"/>
        </w:rPr>
        <w:t xml:space="preserve"> </w:t>
      </w:r>
      <w:r>
        <w:t>матери»,</w:t>
      </w:r>
      <w:r>
        <w:rPr>
          <w:spacing w:val="51"/>
        </w:rPr>
        <w:t xml:space="preserve"> </w:t>
      </w:r>
      <w:r>
        <w:t>«Фестиваль</w:t>
      </w:r>
      <w:r>
        <w:rPr>
          <w:spacing w:val="39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деятельности»,</w:t>
      </w:r>
      <w:r>
        <w:rPr>
          <w:spacing w:val="47"/>
        </w:rPr>
        <w:t xml:space="preserve"> </w:t>
      </w:r>
      <w:r>
        <w:t>«Ученик</w:t>
      </w:r>
      <w:r>
        <w:rPr>
          <w:spacing w:val="39"/>
        </w:rPr>
        <w:t xml:space="preserve"> </w:t>
      </w:r>
      <w:r>
        <w:t>года»,</w:t>
      </w:r>
      <w:r>
        <w:rPr>
          <w:spacing w:val="37"/>
        </w:rPr>
        <w:t xml:space="preserve">  </w:t>
      </w:r>
      <w:r>
        <w:t>мероприятия</w:t>
      </w:r>
      <w:r>
        <w:rPr>
          <w:spacing w:val="39"/>
        </w:rPr>
        <w:t xml:space="preserve"> </w:t>
      </w:r>
      <w:r>
        <w:rPr>
          <w:spacing w:val="-2"/>
        </w:rPr>
        <w:t>посвященные</w:t>
      </w:r>
    </w:p>
    <w:p w14:paraId="7AA1610A">
      <w:pPr>
        <w:pStyle w:val="6"/>
        <w:spacing w:before="37"/>
        <w:jc w:val="both"/>
      </w:pPr>
      <w:r>
        <w:t>«Дню</w:t>
      </w:r>
      <w:r>
        <w:rPr>
          <w:spacing w:val="20"/>
        </w:rPr>
        <w:t xml:space="preserve"> </w:t>
      </w:r>
      <w:r>
        <w:t>защитников</w:t>
      </w:r>
      <w:r>
        <w:rPr>
          <w:spacing w:val="20"/>
        </w:rPr>
        <w:t xml:space="preserve"> </w:t>
      </w:r>
      <w:r>
        <w:t>Отечества»,</w:t>
      </w:r>
      <w:r>
        <w:rPr>
          <w:spacing w:val="24"/>
        </w:rPr>
        <w:t xml:space="preserve"> </w:t>
      </w:r>
      <w:r>
        <w:t>конкурс</w:t>
      </w:r>
      <w:r>
        <w:rPr>
          <w:spacing w:val="28"/>
        </w:rPr>
        <w:t xml:space="preserve"> </w:t>
      </w:r>
      <w:r>
        <w:t>«Песни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строя»,</w:t>
      </w:r>
      <w:r>
        <w:rPr>
          <w:spacing w:val="22"/>
        </w:rPr>
        <w:t xml:space="preserve"> </w:t>
      </w:r>
      <w:r>
        <w:t>мероприятия</w:t>
      </w:r>
      <w:r>
        <w:rPr>
          <w:spacing w:val="17"/>
        </w:rPr>
        <w:t xml:space="preserve"> </w:t>
      </w:r>
      <w:r>
        <w:t>посвященные</w:t>
      </w:r>
      <w:r>
        <w:rPr>
          <w:spacing w:val="25"/>
        </w:rPr>
        <w:t xml:space="preserve"> </w:t>
      </w:r>
      <w:r>
        <w:t>«Дню</w:t>
      </w:r>
      <w:r>
        <w:rPr>
          <w:spacing w:val="23"/>
        </w:rPr>
        <w:t xml:space="preserve"> </w:t>
      </w:r>
      <w:r>
        <w:rPr>
          <w:spacing w:val="-2"/>
        </w:rPr>
        <w:t>Победы»,</w:t>
      </w:r>
    </w:p>
    <w:p w14:paraId="28E66FCF">
      <w:pPr>
        <w:pStyle w:val="6"/>
        <w:spacing w:before="41" w:line="276" w:lineRule="auto"/>
        <w:ind w:right="215"/>
        <w:jc w:val="both"/>
      </w:pPr>
      <w:r>
        <w:t>«Последний звонок», «Прощай начальная школа», организация работы ЛДП «</w:t>
      </w:r>
      <w:r>
        <w:rPr>
          <w:lang w:val="ru-RU"/>
        </w:rPr>
        <w:t>Радужный</w:t>
      </w:r>
      <w:r>
        <w:t>». Большое внимание уделяется мероприятиям по ПДД, внеклассным мероприятиям, которые приобщают детей к культуре, искусству, бережному отношению к природе, здоровому образу жизни (выезды театры,</w:t>
      </w:r>
      <w:r>
        <w:rPr>
          <w:spacing w:val="40"/>
        </w:rPr>
        <w:t xml:space="preserve"> </w:t>
      </w:r>
      <w:r>
        <w:t>музеи, выставки, кино, экскурсии, походы).</w:t>
      </w:r>
    </w:p>
    <w:p w14:paraId="7C1C54CF">
      <w:pPr>
        <w:pStyle w:val="6"/>
        <w:ind w:left="970"/>
        <w:jc w:val="both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40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b/>
        </w:rPr>
        <w:t>М</w:t>
      </w:r>
      <w:r>
        <w:rPr>
          <w:b/>
          <w:lang w:val="ru-RU"/>
        </w:rPr>
        <w:t>БОУ</w:t>
      </w:r>
      <w:r>
        <w:rPr>
          <w:rFonts w:hint="default"/>
          <w:b/>
          <w:lang w:val="ru-RU"/>
        </w:rPr>
        <w:t xml:space="preserve"> «Биляр-Озерская СОШ»</w:t>
      </w:r>
      <w:r>
        <w:rPr>
          <w:spacing w:val="-2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rPr>
          <w:spacing w:val="-2"/>
        </w:rPr>
        <w:t>следующие:</w:t>
      </w:r>
    </w:p>
    <w:p w14:paraId="7377E197">
      <w:pPr>
        <w:pStyle w:val="8"/>
        <w:numPr>
          <w:ilvl w:val="0"/>
          <w:numId w:val="9"/>
        </w:numPr>
        <w:tabs>
          <w:tab w:val="left" w:pos="1141"/>
        </w:tabs>
        <w:spacing w:before="115" w:after="0" w:line="276" w:lineRule="auto"/>
        <w:ind w:left="437" w:right="225" w:firstLine="0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2D1B0319">
      <w:pPr>
        <w:pStyle w:val="8"/>
        <w:numPr>
          <w:ilvl w:val="0"/>
          <w:numId w:val="9"/>
        </w:numPr>
        <w:tabs>
          <w:tab w:val="left" w:pos="1141"/>
        </w:tabs>
        <w:spacing w:before="2" w:after="0" w:line="276" w:lineRule="auto"/>
        <w:ind w:left="437" w:right="217" w:firstLine="0"/>
        <w:jc w:val="both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7F82DE6F">
      <w:pPr>
        <w:pStyle w:val="8"/>
        <w:numPr>
          <w:ilvl w:val="0"/>
          <w:numId w:val="9"/>
        </w:numPr>
        <w:tabs>
          <w:tab w:val="left" w:pos="1141"/>
        </w:tabs>
        <w:spacing w:before="0" w:after="0" w:line="280" w:lineRule="auto"/>
        <w:ind w:left="437" w:right="226" w:firstLine="0"/>
        <w:jc w:val="both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15F0951C">
      <w:pPr>
        <w:pStyle w:val="8"/>
        <w:numPr>
          <w:ilvl w:val="0"/>
          <w:numId w:val="9"/>
        </w:numPr>
        <w:tabs>
          <w:tab w:val="left" w:pos="1141"/>
        </w:tabs>
        <w:spacing w:before="0" w:after="0" w:line="276" w:lineRule="auto"/>
        <w:ind w:left="437" w:right="219" w:firstLine="0"/>
        <w:jc w:val="both"/>
        <w:rPr>
          <w:sz w:val="24"/>
        </w:rPr>
      </w:pPr>
      <w:r>
        <w:rPr>
          <w:sz w:val="24"/>
        </w:rPr>
        <w:t>в проведении общешкольных дел присутствует соревновательность между классами,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поощряется конструктивное межклассное и межвозрастное взаимодействие школьников, а также их социальная активность;</w:t>
      </w:r>
    </w:p>
    <w:p w14:paraId="3059ED55">
      <w:pPr>
        <w:pStyle w:val="8"/>
        <w:numPr>
          <w:ilvl w:val="0"/>
          <w:numId w:val="9"/>
        </w:numPr>
        <w:tabs>
          <w:tab w:val="left" w:pos="1141"/>
        </w:tabs>
        <w:spacing w:before="0" w:after="0" w:line="276" w:lineRule="auto"/>
        <w:ind w:left="437" w:right="222" w:firstLine="0"/>
        <w:jc w:val="both"/>
        <w:rPr>
          <w:sz w:val="24"/>
        </w:rPr>
      </w:pPr>
      <w:r>
        <w:rPr>
          <w:sz w:val="24"/>
        </w:rPr>
        <w:t xml:space="preserve">педагоги школы ориентированы на формирование коллективов в рамках школьных классов, и иных детских объединений, на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14:paraId="63AFBDD2">
      <w:pPr>
        <w:pStyle w:val="8"/>
        <w:numPr>
          <w:ilvl w:val="0"/>
          <w:numId w:val="9"/>
        </w:numPr>
        <w:tabs>
          <w:tab w:val="left" w:pos="1141"/>
        </w:tabs>
        <w:spacing w:before="0" w:after="0" w:line="276" w:lineRule="auto"/>
        <w:ind w:left="437" w:right="215" w:firstLine="0"/>
        <w:jc w:val="both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14:paraId="3B253AA2">
      <w:pPr>
        <w:pStyle w:val="8"/>
        <w:numPr>
          <w:ilvl w:val="0"/>
          <w:numId w:val="9"/>
        </w:numPr>
        <w:tabs>
          <w:tab w:val="left" w:pos="1141"/>
        </w:tabs>
        <w:spacing w:before="0" w:after="0" w:line="276" w:lineRule="auto"/>
        <w:ind w:left="437" w:right="222" w:firstLine="0"/>
        <w:jc w:val="both"/>
        <w:rPr>
          <w:sz w:val="24"/>
        </w:rPr>
      </w:pPr>
      <w:r>
        <w:rPr>
          <w:sz w:val="24"/>
        </w:rPr>
        <w:t>в школе в приоритете патриотическое воспитание, организуемое через цикл общешкольных, классных мероприятий, направленные на сохранение памяти о защитниках Родины;</w:t>
      </w:r>
    </w:p>
    <w:p w14:paraId="1F704997">
      <w:pPr>
        <w:pStyle w:val="8"/>
        <w:spacing w:after="0" w:line="276" w:lineRule="auto"/>
        <w:jc w:val="both"/>
        <w:rPr>
          <w:sz w:val="24"/>
        </w:rPr>
        <w:sectPr>
          <w:pgSz w:w="11940" w:h="16860"/>
          <w:pgMar w:top="680" w:right="283" w:bottom="280" w:left="283" w:header="720" w:footer="720" w:gutter="0"/>
          <w:cols w:space="720" w:num="1"/>
        </w:sectPr>
      </w:pPr>
    </w:p>
    <w:p w14:paraId="579E1AE5">
      <w:pPr>
        <w:pStyle w:val="8"/>
        <w:numPr>
          <w:ilvl w:val="0"/>
          <w:numId w:val="9"/>
        </w:numPr>
        <w:tabs>
          <w:tab w:val="left" w:pos="1463"/>
          <w:tab w:val="left" w:pos="7566"/>
        </w:tabs>
        <w:spacing w:before="75" w:after="0" w:line="276" w:lineRule="auto"/>
        <w:ind w:left="1145" w:right="202" w:firstLine="0"/>
        <w:jc w:val="left"/>
        <w:rPr>
          <w:sz w:val="24"/>
        </w:rPr>
      </w:pPr>
      <w:r>
        <w:rPr>
          <w:sz w:val="24"/>
        </w:rPr>
        <w:t>Региональный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Закамья,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2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Россия»,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Районный совет ветеранов, городская центральная библиотека, МБУ ДО «ЦДТ «КИЛЭЧЭК» г.Нурлат РТ, МБУ ДО "Нурлатская детская школа искусств"Сәләт" ,</w:t>
      </w:r>
      <w:r>
        <w:rPr>
          <w:sz w:val="24"/>
        </w:rPr>
        <w:tab/>
      </w:r>
      <w:r>
        <w:rPr>
          <w:sz w:val="24"/>
        </w:rPr>
        <w:t>МБУ ДО "СШ им.Г.С.Хусаинова", МБУ "Центр Молодежных Формирований по Охране Общественного Порядка "Форпост", ОГИБДД ОМВД России по Нурлатскому району РТ, отдел ОМВД по НМР РТ</w:t>
      </w:r>
      <w:r>
        <w:rPr>
          <w:rFonts w:hint="default"/>
          <w:sz w:val="24"/>
          <w:lang w:val="ru-RU"/>
        </w:rPr>
        <w:t>, СДК с. Биляр-Озеро, сельская библиотека, Биляр-Озерское СП</w:t>
      </w:r>
    </w:p>
    <w:p w14:paraId="16B48D47">
      <w:pPr>
        <w:pStyle w:val="6"/>
        <w:spacing w:before="81"/>
        <w:ind w:left="0"/>
      </w:pPr>
    </w:p>
    <w:p w14:paraId="2D199B46">
      <w:pPr>
        <w:pStyle w:val="6"/>
        <w:spacing w:line="276" w:lineRule="auto"/>
        <w:ind w:right="526" w:firstLine="708"/>
        <w:jc w:val="both"/>
      </w:pPr>
      <w:r>
        <w:t>Социальное партнерство способствует расширению видов деятельности по воспитанию человека – гражданина своей страны, вовлечению значительной части обучающихся в общественную деятельность, позволяет учащимся понять, как важно позитивное взаимодействие с окружающими людьми.</w:t>
      </w:r>
    </w:p>
    <w:p w14:paraId="02566493">
      <w:pPr>
        <w:pStyle w:val="6"/>
        <w:spacing w:before="51"/>
        <w:ind w:left="0"/>
      </w:pPr>
    </w:p>
    <w:p w14:paraId="43100E9C">
      <w:pPr>
        <w:pStyle w:val="2"/>
        <w:ind w:left="790" w:right="948" w:firstLine="566"/>
      </w:pPr>
      <w:r>
        <w:t>Проблемные</w:t>
      </w:r>
      <w:r>
        <w:rPr>
          <w:spacing w:val="30"/>
        </w:rPr>
        <w:t xml:space="preserve"> </w:t>
      </w:r>
      <w:r>
        <w:t>зоны,</w:t>
      </w:r>
      <w:r>
        <w:rPr>
          <w:spacing w:val="31"/>
        </w:rPr>
        <w:t xml:space="preserve"> </w:t>
      </w:r>
      <w:r>
        <w:t>дефициты,</w:t>
      </w:r>
      <w:r>
        <w:rPr>
          <w:spacing w:val="32"/>
        </w:rPr>
        <w:t xml:space="preserve"> </w:t>
      </w:r>
      <w:r>
        <w:t>препятствия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достижению</w:t>
      </w:r>
      <w:r>
        <w:rPr>
          <w:spacing w:val="36"/>
        </w:rPr>
        <w:t xml:space="preserve"> </w:t>
      </w:r>
      <w:r>
        <w:t>эффективных результатов в</w:t>
      </w:r>
      <w:r>
        <w:rPr>
          <w:spacing w:val="40"/>
        </w:rPr>
        <w:t xml:space="preserve"> </w:t>
      </w:r>
      <w:r>
        <w:t>воспитательной деятельности:</w:t>
      </w:r>
    </w:p>
    <w:p w14:paraId="5BC69475">
      <w:pPr>
        <w:pStyle w:val="8"/>
        <w:numPr>
          <w:ilvl w:val="0"/>
          <w:numId w:val="10"/>
        </w:numPr>
        <w:tabs>
          <w:tab w:val="left" w:pos="1090"/>
          <w:tab w:val="left" w:pos="1150"/>
        </w:tabs>
        <w:spacing w:before="0" w:after="0" w:line="280" w:lineRule="auto"/>
        <w:ind w:left="1150" w:right="1263" w:hanging="36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4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призыв школы к решению проблем организации воспитательного процесса.</w:t>
      </w:r>
    </w:p>
    <w:p w14:paraId="6BCA4EE5">
      <w:pPr>
        <w:pStyle w:val="8"/>
        <w:numPr>
          <w:ilvl w:val="0"/>
          <w:numId w:val="10"/>
        </w:numPr>
        <w:tabs>
          <w:tab w:val="left" w:pos="1090"/>
        </w:tabs>
        <w:spacing w:before="0" w:after="0" w:line="271" w:lineRule="exact"/>
        <w:ind w:left="1090" w:right="0" w:hanging="300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часто</w:t>
      </w:r>
    </w:p>
    <w:p w14:paraId="346BABB8">
      <w:pPr>
        <w:spacing w:before="26"/>
        <w:ind w:left="1150" w:right="0" w:firstLine="0"/>
        <w:jc w:val="left"/>
        <w:rPr>
          <w:sz w:val="22"/>
        </w:rPr>
      </w:pPr>
      <w:r>
        <w:rPr>
          <w:spacing w:val="-2"/>
          <w:sz w:val="22"/>
        </w:rPr>
        <w:t>заменяется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сообщениями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мессенджерах,</w:t>
      </w:r>
      <w:r>
        <w:rPr>
          <w:spacing w:val="5"/>
          <w:sz w:val="22"/>
        </w:rPr>
        <w:t xml:space="preserve"> </w:t>
      </w:r>
      <w:r>
        <w:rPr>
          <w:spacing w:val="-2"/>
          <w:sz w:val="22"/>
        </w:rPr>
        <w:t>что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понижает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эффективность</w:t>
      </w:r>
      <w:r>
        <w:rPr>
          <w:spacing w:val="5"/>
          <w:sz w:val="22"/>
        </w:rPr>
        <w:t xml:space="preserve"> </w:t>
      </w:r>
      <w:r>
        <w:rPr>
          <w:spacing w:val="-2"/>
          <w:sz w:val="22"/>
        </w:rPr>
        <w:t>решения</w:t>
      </w:r>
      <w:r>
        <w:rPr>
          <w:sz w:val="22"/>
        </w:rPr>
        <w:t xml:space="preserve"> </w:t>
      </w:r>
      <w:r>
        <w:rPr>
          <w:spacing w:val="-2"/>
          <w:sz w:val="22"/>
        </w:rPr>
        <w:t>проблем.</w:t>
      </w:r>
    </w:p>
    <w:p w14:paraId="556A38A0">
      <w:pPr>
        <w:pStyle w:val="8"/>
        <w:numPr>
          <w:ilvl w:val="0"/>
          <w:numId w:val="10"/>
        </w:numPr>
        <w:tabs>
          <w:tab w:val="left" w:pos="1143"/>
          <w:tab w:val="left" w:pos="1517"/>
          <w:tab w:val="left" w:pos="2551"/>
          <w:tab w:val="left" w:pos="3286"/>
          <w:tab w:val="left" w:pos="4801"/>
          <w:tab w:val="left" w:pos="6061"/>
          <w:tab w:val="left" w:pos="6908"/>
          <w:tab w:val="left" w:pos="7874"/>
          <w:tab w:val="left" w:pos="9143"/>
        </w:tabs>
        <w:spacing w:before="40" w:after="0" w:line="276" w:lineRule="auto"/>
        <w:ind w:left="1517" w:right="1338" w:hanging="728"/>
        <w:jc w:val="left"/>
        <w:rPr>
          <w:sz w:val="22"/>
        </w:rPr>
      </w:pPr>
      <w:r>
        <w:rPr>
          <w:spacing w:val="-10"/>
          <w:sz w:val="22"/>
        </w:rPr>
        <w:t>У</w:t>
      </w:r>
      <w:r>
        <w:rPr>
          <w:sz w:val="22"/>
        </w:rPr>
        <w:tab/>
      </w:r>
      <w:r>
        <w:rPr>
          <w:spacing w:val="-2"/>
          <w:sz w:val="22"/>
        </w:rPr>
        <w:t>большей</w:t>
      </w:r>
      <w:r>
        <w:rPr>
          <w:sz w:val="22"/>
        </w:rPr>
        <w:tab/>
      </w:r>
      <w:r>
        <w:rPr>
          <w:spacing w:val="-4"/>
          <w:sz w:val="22"/>
        </w:rPr>
        <w:t>части</w:t>
      </w:r>
      <w:r>
        <w:rPr>
          <w:sz w:val="22"/>
        </w:rPr>
        <w:tab/>
      </w:r>
      <w:r>
        <w:rPr>
          <w:spacing w:val="-2"/>
          <w:sz w:val="22"/>
        </w:rPr>
        <w:t>обучающихся</w:t>
      </w:r>
      <w:r>
        <w:rPr>
          <w:sz w:val="22"/>
        </w:rPr>
        <w:tab/>
      </w:r>
      <w:r>
        <w:rPr>
          <w:spacing w:val="-2"/>
          <w:sz w:val="22"/>
        </w:rPr>
        <w:t>отмечается</w:t>
      </w:r>
      <w:r>
        <w:rPr>
          <w:sz w:val="22"/>
        </w:rPr>
        <w:tab/>
      </w:r>
      <w:r>
        <w:rPr>
          <w:spacing w:val="-2"/>
          <w:sz w:val="22"/>
        </w:rPr>
        <w:t>низкая</w:t>
      </w:r>
      <w:r>
        <w:rPr>
          <w:sz w:val="22"/>
        </w:rPr>
        <w:tab/>
      </w:r>
      <w:r>
        <w:rPr>
          <w:spacing w:val="-2"/>
          <w:sz w:val="22"/>
        </w:rPr>
        <w:t>учебная</w:t>
      </w:r>
      <w:r>
        <w:rPr>
          <w:sz w:val="22"/>
        </w:rPr>
        <w:tab/>
      </w:r>
      <w:r>
        <w:rPr>
          <w:spacing w:val="-2"/>
          <w:sz w:val="22"/>
        </w:rPr>
        <w:t>мотивация,</w:t>
      </w:r>
      <w:r>
        <w:rPr>
          <w:sz w:val="22"/>
        </w:rPr>
        <w:tab/>
      </w:r>
      <w:r>
        <w:rPr>
          <w:spacing w:val="-2"/>
          <w:sz w:val="22"/>
        </w:rPr>
        <w:t xml:space="preserve">неумение </w:t>
      </w:r>
      <w:r>
        <w:rPr>
          <w:sz w:val="22"/>
        </w:rPr>
        <w:t>себя контролировать и организовывать.</w:t>
      </w:r>
    </w:p>
    <w:p w14:paraId="0DF070E8">
      <w:pPr>
        <w:pStyle w:val="2"/>
        <w:spacing w:before="17"/>
        <w:ind w:left="790"/>
      </w:pPr>
      <w:r>
        <w:t>Пути</w:t>
      </w:r>
      <w:r>
        <w:rPr>
          <w:spacing w:val="-16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rPr>
          <w:spacing w:val="-2"/>
        </w:rPr>
        <w:t>проблем:</w:t>
      </w:r>
    </w:p>
    <w:p w14:paraId="2F73154B">
      <w:pPr>
        <w:pStyle w:val="8"/>
        <w:numPr>
          <w:ilvl w:val="0"/>
          <w:numId w:val="11"/>
        </w:numPr>
        <w:tabs>
          <w:tab w:val="left" w:pos="1090"/>
        </w:tabs>
        <w:spacing w:before="33" w:after="0" w:line="240" w:lineRule="auto"/>
        <w:ind w:left="1090" w:right="0" w:hanging="30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14:paraId="204EE08B">
      <w:pPr>
        <w:pStyle w:val="6"/>
        <w:spacing w:before="41"/>
        <w:ind w:left="1150"/>
      </w:pPr>
      <w:r>
        <w:t>проведению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анализу.</w:t>
      </w:r>
    </w:p>
    <w:p w14:paraId="038C900D">
      <w:pPr>
        <w:pStyle w:val="8"/>
        <w:numPr>
          <w:ilvl w:val="0"/>
          <w:numId w:val="11"/>
        </w:numPr>
        <w:tabs>
          <w:tab w:val="left" w:pos="1090"/>
        </w:tabs>
        <w:spacing w:before="41" w:after="0" w:line="240" w:lineRule="auto"/>
        <w:ind w:left="1090" w:right="0" w:hanging="300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0F0A70B">
      <w:pPr>
        <w:pStyle w:val="8"/>
        <w:numPr>
          <w:ilvl w:val="0"/>
          <w:numId w:val="11"/>
        </w:numPr>
        <w:tabs>
          <w:tab w:val="left" w:pos="1087"/>
          <w:tab w:val="left" w:pos="1150"/>
        </w:tabs>
        <w:spacing w:before="183" w:after="0" w:line="276" w:lineRule="auto"/>
        <w:ind w:left="1150" w:right="2740" w:hanging="360"/>
        <w:jc w:val="left"/>
        <w:rPr>
          <w:sz w:val="22"/>
        </w:rPr>
      </w:pPr>
      <w:r>
        <w:rPr>
          <w:sz w:val="24"/>
        </w:rPr>
        <w:t>Внедрение нестандартных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 организации родительских</w:t>
      </w:r>
      <w:r>
        <w:rPr>
          <w:spacing w:val="33"/>
          <w:sz w:val="24"/>
        </w:rPr>
        <w:t xml:space="preserve"> </w:t>
      </w:r>
      <w:r>
        <w:rPr>
          <w:sz w:val="24"/>
        </w:rPr>
        <w:t>собраний и индивидуальных встреч с родителями.</w:t>
      </w:r>
    </w:p>
    <w:p w14:paraId="2CFA5FCA">
      <w:pPr>
        <w:pStyle w:val="8"/>
        <w:numPr>
          <w:ilvl w:val="0"/>
          <w:numId w:val="11"/>
        </w:numPr>
        <w:tabs>
          <w:tab w:val="left" w:pos="1089"/>
        </w:tabs>
        <w:spacing w:before="0" w:after="0" w:line="251" w:lineRule="exact"/>
        <w:ind w:left="1089" w:right="0" w:hanging="299"/>
        <w:jc w:val="left"/>
        <w:rPr>
          <w:sz w:val="22"/>
        </w:rPr>
      </w:pPr>
      <w:r>
        <w:rPr>
          <w:spacing w:val="-4"/>
          <w:sz w:val="22"/>
        </w:rPr>
        <w:t>Использование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свободного</w:t>
      </w:r>
      <w:r>
        <w:rPr>
          <w:spacing w:val="7"/>
          <w:sz w:val="22"/>
        </w:rPr>
        <w:t xml:space="preserve"> </w:t>
      </w:r>
      <w:r>
        <w:rPr>
          <w:spacing w:val="-4"/>
          <w:sz w:val="22"/>
        </w:rPr>
        <w:t>времени</w:t>
      </w:r>
      <w:r>
        <w:rPr>
          <w:spacing w:val="1"/>
          <w:sz w:val="22"/>
        </w:rPr>
        <w:t xml:space="preserve"> </w:t>
      </w:r>
      <w:r>
        <w:rPr>
          <w:spacing w:val="-4"/>
          <w:sz w:val="22"/>
        </w:rPr>
        <w:t>обучающихся</w:t>
      </w:r>
      <w:r>
        <w:rPr>
          <w:spacing w:val="5"/>
          <w:sz w:val="22"/>
        </w:rPr>
        <w:t xml:space="preserve"> </w:t>
      </w:r>
      <w:r>
        <w:rPr>
          <w:spacing w:val="-4"/>
          <w:sz w:val="22"/>
        </w:rPr>
        <w:t>во</w:t>
      </w:r>
      <w:r>
        <w:rPr>
          <w:spacing w:val="2"/>
          <w:sz w:val="22"/>
        </w:rPr>
        <w:t xml:space="preserve"> </w:t>
      </w:r>
      <w:r>
        <w:rPr>
          <w:spacing w:val="-4"/>
          <w:sz w:val="22"/>
        </w:rPr>
        <w:t>время</w:t>
      </w:r>
      <w:r>
        <w:rPr>
          <w:spacing w:val="6"/>
          <w:sz w:val="22"/>
        </w:rPr>
        <w:t xml:space="preserve"> </w:t>
      </w:r>
      <w:r>
        <w:rPr>
          <w:spacing w:val="-4"/>
          <w:sz w:val="22"/>
        </w:rPr>
        <w:t>перемен.</w:t>
      </w:r>
    </w:p>
    <w:p w14:paraId="20BF0538">
      <w:pPr>
        <w:pStyle w:val="8"/>
        <w:numPr>
          <w:ilvl w:val="0"/>
          <w:numId w:val="11"/>
        </w:numPr>
        <w:tabs>
          <w:tab w:val="left" w:pos="1089"/>
        </w:tabs>
        <w:spacing w:before="164" w:after="0" w:line="240" w:lineRule="auto"/>
        <w:ind w:left="1089" w:right="0" w:hanging="299"/>
        <w:jc w:val="left"/>
        <w:rPr>
          <w:sz w:val="22"/>
        </w:rPr>
      </w:pPr>
      <w:r>
        <w:rPr>
          <w:spacing w:val="-2"/>
          <w:sz w:val="22"/>
        </w:rPr>
        <w:t>Во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время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урочной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деятельности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использовать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разнообразные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интересные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формы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работы.</w:t>
      </w:r>
    </w:p>
    <w:p w14:paraId="2FFE581B">
      <w:pPr>
        <w:pStyle w:val="8"/>
        <w:spacing w:after="0" w:line="240" w:lineRule="auto"/>
        <w:jc w:val="left"/>
        <w:rPr>
          <w:sz w:val="22"/>
        </w:rPr>
        <w:sectPr>
          <w:pgSz w:w="11940" w:h="16860"/>
          <w:pgMar w:top="860" w:right="283" w:bottom="280" w:left="283" w:header="720" w:footer="720" w:gutter="0"/>
          <w:cols w:space="720" w:num="1"/>
        </w:sectPr>
      </w:pPr>
    </w:p>
    <w:p w14:paraId="0F80C384">
      <w:pPr>
        <w:pStyle w:val="2"/>
        <w:numPr>
          <w:ilvl w:val="1"/>
          <w:numId w:val="8"/>
        </w:numPr>
        <w:tabs>
          <w:tab w:val="left" w:pos="2256"/>
        </w:tabs>
        <w:spacing w:before="68" w:after="0" w:line="240" w:lineRule="auto"/>
        <w:ind w:left="2256" w:right="0" w:hanging="557"/>
        <w:jc w:val="left"/>
      </w:pPr>
      <w:r>
        <w:t>ВИДЫ,</w:t>
      </w:r>
      <w:r>
        <w:rPr>
          <w:spacing w:val="-21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560ED3A6">
      <w:pPr>
        <w:spacing w:before="274" w:line="360" w:lineRule="auto"/>
        <w:ind w:left="857" w:right="786" w:firstLine="360"/>
        <w:jc w:val="left"/>
        <w:rPr>
          <w:sz w:val="22"/>
        </w:rPr>
      </w:pPr>
      <w:r>
        <w:rPr>
          <w:sz w:val="22"/>
        </w:rPr>
        <w:t>Практическая реализация цели и задач воспитания осуществляется в рамках следующих направлений</w:t>
      </w:r>
      <w:r>
        <w:rPr>
          <w:spacing w:val="-14"/>
          <w:sz w:val="22"/>
        </w:rPr>
        <w:t xml:space="preserve"> </w:t>
      </w:r>
      <w:r>
        <w:rPr>
          <w:sz w:val="22"/>
        </w:rPr>
        <w:t>воспитательной</w:t>
      </w:r>
      <w:r>
        <w:rPr>
          <w:spacing w:val="-11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11"/>
          <w:sz w:val="22"/>
        </w:rPr>
        <w:t xml:space="preserve"> </w:t>
      </w:r>
      <w:r>
        <w:rPr>
          <w:sz w:val="22"/>
        </w:rPr>
        <w:t>школы.</w:t>
      </w:r>
      <w:r>
        <w:rPr>
          <w:spacing w:val="-6"/>
          <w:sz w:val="22"/>
        </w:rPr>
        <w:t xml:space="preserve"> </w:t>
      </w:r>
      <w:r>
        <w:rPr>
          <w:sz w:val="22"/>
        </w:rPr>
        <w:t>Каждое</w:t>
      </w:r>
      <w:r>
        <w:rPr>
          <w:spacing w:val="-9"/>
          <w:sz w:val="22"/>
        </w:rPr>
        <w:t xml:space="preserve"> </w:t>
      </w:r>
      <w:r>
        <w:rPr>
          <w:sz w:val="22"/>
        </w:rPr>
        <w:t>из</w:t>
      </w:r>
      <w:r>
        <w:rPr>
          <w:spacing w:val="-13"/>
          <w:sz w:val="22"/>
        </w:rPr>
        <w:t xml:space="preserve"> </w:t>
      </w:r>
      <w:r>
        <w:rPr>
          <w:sz w:val="22"/>
        </w:rPr>
        <w:t>них</w:t>
      </w:r>
      <w:r>
        <w:rPr>
          <w:spacing w:val="-10"/>
          <w:sz w:val="22"/>
        </w:rPr>
        <w:t xml:space="preserve"> </w:t>
      </w:r>
      <w:r>
        <w:rPr>
          <w:sz w:val="22"/>
        </w:rPr>
        <w:t>представлено</w:t>
      </w:r>
      <w:r>
        <w:rPr>
          <w:spacing w:val="-11"/>
          <w:sz w:val="22"/>
        </w:rPr>
        <w:t xml:space="preserve"> </w:t>
      </w:r>
      <w:r>
        <w:rPr>
          <w:sz w:val="22"/>
        </w:rPr>
        <w:t>в</w:t>
      </w:r>
      <w:r>
        <w:rPr>
          <w:spacing w:val="-13"/>
          <w:sz w:val="22"/>
        </w:rPr>
        <w:t xml:space="preserve"> </w:t>
      </w:r>
      <w:r>
        <w:rPr>
          <w:sz w:val="22"/>
        </w:rPr>
        <w:t>соответствующем</w:t>
      </w:r>
      <w:r>
        <w:rPr>
          <w:spacing w:val="-6"/>
          <w:sz w:val="22"/>
        </w:rPr>
        <w:t xml:space="preserve"> </w:t>
      </w:r>
      <w:r>
        <w:rPr>
          <w:sz w:val="22"/>
        </w:rPr>
        <w:t>модуле.</w:t>
      </w:r>
    </w:p>
    <w:p w14:paraId="12AEC05F">
      <w:pPr>
        <w:pStyle w:val="6"/>
        <w:spacing w:before="179"/>
        <w:ind w:left="0"/>
        <w:rPr>
          <w:sz w:val="22"/>
        </w:rPr>
      </w:pPr>
    </w:p>
    <w:p w14:paraId="41F88447">
      <w:pPr>
        <w:pStyle w:val="2"/>
        <w:numPr>
          <w:ilvl w:val="2"/>
          <w:numId w:val="8"/>
        </w:numPr>
        <w:tabs>
          <w:tab w:val="left" w:pos="4154"/>
        </w:tabs>
        <w:spacing w:before="0" w:after="0" w:line="240" w:lineRule="auto"/>
        <w:ind w:left="4154" w:right="0" w:hanging="539"/>
        <w:jc w:val="left"/>
        <w:rPr>
          <w:sz w:val="22"/>
        </w:rPr>
      </w:pPr>
      <w:r>
        <w:t>Модуль</w:t>
      </w:r>
      <w:r>
        <w:rPr>
          <w:spacing w:val="-10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14:paraId="20A740D3">
      <w:pPr>
        <w:pStyle w:val="6"/>
        <w:spacing w:before="269" w:line="360" w:lineRule="auto"/>
        <w:ind w:right="748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3EB3A0F8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0" w:after="0" w:line="360" w:lineRule="auto"/>
        <w:ind w:left="1217" w:right="727" w:hanging="360"/>
        <w:jc w:val="both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</w:t>
      </w:r>
    </w:p>
    <w:p w14:paraId="54C451DE">
      <w:pPr>
        <w:pStyle w:val="6"/>
        <w:spacing w:before="1" w:line="360" w:lineRule="auto"/>
        <w:ind w:left="1217" w:right="745"/>
        <w:jc w:val="both"/>
      </w:pPr>
      <w:r>
        <w:t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8509671">
      <w:pPr>
        <w:pStyle w:val="8"/>
        <w:numPr>
          <w:ilvl w:val="0"/>
          <w:numId w:val="12"/>
        </w:numPr>
        <w:tabs>
          <w:tab w:val="left" w:pos="1157"/>
          <w:tab w:val="left" w:pos="1217"/>
        </w:tabs>
        <w:spacing w:before="1" w:after="0" w:line="362" w:lineRule="auto"/>
        <w:ind w:left="1217" w:right="1363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7292975</wp:posOffset>
                </wp:positionH>
                <wp:positionV relativeFrom="paragraph">
                  <wp:posOffset>184785</wp:posOffset>
                </wp:positionV>
                <wp:extent cx="1270" cy="34925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9250">
                              <a:moveTo>
                                <a:pt x="0" y="3489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74.25pt;margin-top:14.55pt;height:27.5pt;width:0.1pt;mso-position-horizontal-relative:page;z-index:251659264;mso-width-relative:page;mso-height-relative:page;" filled="f" stroked="t" coordsize="1,349250" o:gfxdata="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qC2qc2AAAAAsBAAAPAAAAAAAA&#10;AAEAIAAAACIAAABkcnMvZG93bnJldi54bWxQSwECFAAUAAAACACHTuJARQJefBICAAB3BAAADgAA&#10;AAAAAAABACAAAAAnAQAAZHJzL2Uyb0RvYy54bWxQSwUGAAAAAAYABgBZAQAAqwUAAAAA&#10;" path="m0,348995l0,0e">
                <v:fill on="f" focussize="0,0"/>
                <v:stroke weight="0.1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 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курсам, модулям целевых 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их 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</w:p>
    <w:p w14:paraId="48A2DD8B">
      <w:pPr>
        <w:pStyle w:val="6"/>
        <w:spacing w:before="134"/>
        <w:ind w:left="1217"/>
      </w:pPr>
      <w:r>
        <w:t>задач</w:t>
      </w:r>
      <w:r>
        <w:rPr>
          <w:spacing w:val="-5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rPr>
          <w:spacing w:val="-2"/>
        </w:rPr>
        <w:t>занятий;</w:t>
      </w:r>
    </w:p>
    <w:p w14:paraId="075E5A15">
      <w:pPr>
        <w:pStyle w:val="8"/>
        <w:numPr>
          <w:ilvl w:val="0"/>
          <w:numId w:val="12"/>
        </w:numPr>
        <w:tabs>
          <w:tab w:val="left" w:pos="1157"/>
          <w:tab w:val="left" w:pos="1217"/>
        </w:tabs>
        <w:spacing w:before="139" w:after="0" w:line="362" w:lineRule="auto"/>
        <w:ind w:left="1217" w:right="737" w:hanging="360"/>
        <w:jc w:val="left"/>
        <w:rPr>
          <w:sz w:val="24"/>
        </w:rPr>
      </w:pPr>
      <w:r>
        <w:rPr>
          <w:sz w:val="24"/>
        </w:rPr>
        <w:t>включение учителями в 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учебных предметов, 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тематики в соответствии с календарным планом воспитательной работы;</w:t>
      </w:r>
    </w:p>
    <w:p w14:paraId="124B2F9B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0" w:after="0" w:line="360" w:lineRule="auto"/>
        <w:ind w:left="1217" w:right="1180" w:hanging="360"/>
        <w:jc w:val="both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08FADFB">
      <w:pPr>
        <w:pStyle w:val="8"/>
        <w:numPr>
          <w:ilvl w:val="0"/>
          <w:numId w:val="12"/>
        </w:numPr>
        <w:tabs>
          <w:tab w:val="left" w:pos="1156"/>
        </w:tabs>
        <w:spacing w:before="64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24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1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уроках</w:t>
      </w:r>
    </w:p>
    <w:p w14:paraId="57FF497F">
      <w:pPr>
        <w:pStyle w:val="6"/>
        <w:spacing w:before="145" w:line="360" w:lineRule="auto"/>
        <w:ind w:left="1217" w:right="738"/>
        <w:jc w:val="both"/>
      </w:pPr>
      <w:r>
        <w:t>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E31E508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0" w:after="0" w:line="362" w:lineRule="auto"/>
        <w:ind w:left="1217" w:right="1029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 форм учебной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интеллектуальных, стимулирующих познавательную мотивацию, игровых методик, дискуссий, дающих возможность</w:t>
      </w:r>
    </w:p>
    <w:p w14:paraId="5C5495A9">
      <w:pPr>
        <w:pStyle w:val="8"/>
        <w:spacing w:after="0" w:line="362" w:lineRule="auto"/>
        <w:jc w:val="both"/>
        <w:rPr>
          <w:sz w:val="24"/>
        </w:rPr>
        <w:sectPr>
          <w:pgSz w:w="11940" w:h="16860"/>
          <w:pgMar w:top="600" w:right="283" w:bottom="280" w:left="283" w:header="720" w:footer="720" w:gutter="0"/>
          <w:cols w:space="720" w:num="1"/>
        </w:sectPr>
      </w:pPr>
    </w:p>
    <w:p w14:paraId="17160EAC">
      <w:pPr>
        <w:pStyle w:val="6"/>
        <w:spacing w:before="72" w:line="360" w:lineRule="auto"/>
        <w:ind w:left="1217" w:right="744"/>
        <w:jc w:val="both"/>
      </w:pPr>
      <w:r>
        <w:t xml:space="preserve">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14:paraId="73D46B7C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0" w:after="0" w:line="360" w:lineRule="auto"/>
        <w:ind w:left="1217" w:right="758" w:hanging="360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соблюдать нормы поведения, правила общения со сверстниками и педагогическими работниками, соответствующие укладу общеобразовательной</w:t>
      </w:r>
    </w:p>
    <w:p w14:paraId="1C044F00">
      <w:pPr>
        <w:pStyle w:val="6"/>
        <w:spacing w:before="1"/>
        <w:ind w:left="1217"/>
        <w:jc w:val="both"/>
      </w:pPr>
      <w:r>
        <w:t>организации,</w:t>
      </w:r>
      <w:r>
        <w:rPr>
          <w:spacing w:val="-1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поддержку</w:t>
      </w:r>
      <w:r>
        <w:rPr>
          <w:rFonts w:hint="default"/>
          <w:lang w:val="ru-RU"/>
        </w:rPr>
        <w:t xml:space="preserve"> </w:t>
      </w:r>
      <w:r>
        <w:t>доброжелательной</w:t>
      </w:r>
      <w:r>
        <w:rPr>
          <w:spacing w:val="7"/>
        </w:rPr>
        <w:t xml:space="preserve"> </w:t>
      </w:r>
      <w:r>
        <w:rPr>
          <w:spacing w:val="-2"/>
        </w:rPr>
        <w:t>атмосферы;</w:t>
      </w:r>
    </w:p>
    <w:p w14:paraId="71B61A94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135" w:after="0" w:line="360" w:lineRule="auto"/>
        <w:ind w:left="1217" w:right="1374" w:hanging="360"/>
        <w:jc w:val="both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14:paraId="02CF9398">
      <w:pPr>
        <w:pStyle w:val="8"/>
        <w:numPr>
          <w:ilvl w:val="0"/>
          <w:numId w:val="12"/>
        </w:numPr>
        <w:tabs>
          <w:tab w:val="left" w:pos="1156"/>
          <w:tab w:val="left" w:pos="1217"/>
        </w:tabs>
        <w:spacing w:before="3" w:after="0" w:line="360" w:lineRule="auto"/>
        <w:ind w:left="1217" w:right="740" w:hanging="360"/>
        <w:jc w:val="both"/>
        <w:rPr>
          <w:sz w:val="24"/>
        </w:rPr>
      </w:pPr>
      <w:r>
        <w:rPr>
          <w:sz w:val="24"/>
        </w:rPr>
        <w:t>инициирование 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505744D6">
      <w:pPr>
        <w:pStyle w:val="6"/>
        <w:spacing w:line="274" w:lineRule="exact"/>
        <w:jc w:val="both"/>
      </w:pPr>
      <w:r>
        <w:rPr>
          <w:spacing w:val="-2"/>
        </w:rPr>
        <w:t>Реализация</w:t>
      </w:r>
      <w:r>
        <w:rPr>
          <w:spacing w:val="-12"/>
        </w:rPr>
        <w:t xml:space="preserve"> </w:t>
      </w:r>
      <w:r>
        <w:rPr>
          <w:spacing w:val="-2"/>
        </w:rPr>
        <w:t>школьными</w:t>
      </w:r>
      <w:r>
        <w:rPr>
          <w:spacing w:val="-6"/>
        </w:rPr>
        <w:t xml:space="preserve"> </w:t>
      </w:r>
      <w:r>
        <w:rPr>
          <w:spacing w:val="-2"/>
        </w:rPr>
        <w:t>педагогами</w:t>
      </w:r>
      <w:r>
        <w:rPr>
          <w:spacing w:val="2"/>
        </w:rPr>
        <w:t xml:space="preserve"> </w:t>
      </w:r>
      <w:r>
        <w:rPr>
          <w:spacing w:val="-2"/>
        </w:rP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потенциала</w:t>
      </w:r>
      <w:r>
        <w:rPr>
          <w:spacing w:val="7"/>
        </w:rPr>
        <w:t xml:space="preserve"> </w:t>
      </w:r>
      <w:r>
        <w:rPr>
          <w:spacing w:val="-2"/>
        </w:rPr>
        <w:t>урока</w:t>
      </w:r>
      <w:r>
        <w:t xml:space="preserve"> </w:t>
      </w:r>
      <w:r>
        <w:rPr>
          <w:spacing w:val="-2"/>
        </w:rPr>
        <w:t>предполагает</w:t>
      </w:r>
      <w:r>
        <w:t xml:space="preserve"> </w:t>
      </w:r>
      <w:r>
        <w:rPr>
          <w:spacing w:val="-2"/>
        </w:rPr>
        <w:t>следующее:</w:t>
      </w:r>
    </w:p>
    <w:p w14:paraId="0CB62C05">
      <w:pPr>
        <w:pStyle w:val="8"/>
        <w:numPr>
          <w:ilvl w:val="0"/>
          <w:numId w:val="13"/>
        </w:numPr>
        <w:tabs>
          <w:tab w:val="left" w:pos="557"/>
          <w:tab w:val="left" w:pos="785"/>
        </w:tabs>
        <w:spacing w:before="144" w:after="0" w:line="360" w:lineRule="auto"/>
        <w:ind w:left="557" w:right="415" w:hanging="1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специально разработанные занятия - уроки, занятия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-экскурсии, которые, расширяют 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пространство предмета, воспитывают любовь к прекрасному, к природе, к родному </w:t>
      </w:r>
      <w:r>
        <w:rPr>
          <w:spacing w:val="-2"/>
          <w:sz w:val="24"/>
        </w:rPr>
        <w:t>городу;</w:t>
      </w:r>
    </w:p>
    <w:p w14:paraId="45E46CEE">
      <w:pPr>
        <w:pStyle w:val="8"/>
        <w:numPr>
          <w:ilvl w:val="0"/>
          <w:numId w:val="13"/>
        </w:numPr>
        <w:tabs>
          <w:tab w:val="left" w:pos="626"/>
        </w:tabs>
        <w:spacing w:before="0" w:after="0" w:line="362" w:lineRule="auto"/>
        <w:ind w:left="437" w:right="440" w:firstLine="0"/>
        <w:jc w:val="both"/>
        <w:rPr>
          <w:sz w:val="24"/>
        </w:rPr>
      </w:pPr>
      <w:r>
        <w:rPr>
          <w:sz w:val="24"/>
        </w:rPr>
        <w:t xml:space="preserve">интерактивный формат занятий в музее, который способствует эффективному закреплению тем </w:t>
      </w:r>
      <w:r>
        <w:rPr>
          <w:spacing w:val="-2"/>
          <w:sz w:val="24"/>
        </w:rPr>
        <w:t>урока;</w:t>
      </w:r>
    </w:p>
    <w:p w14:paraId="15157678">
      <w:pPr>
        <w:pStyle w:val="8"/>
        <w:numPr>
          <w:ilvl w:val="0"/>
          <w:numId w:val="13"/>
        </w:numPr>
        <w:tabs>
          <w:tab w:val="left" w:pos="595"/>
        </w:tabs>
        <w:spacing w:before="0" w:after="0" w:line="360" w:lineRule="auto"/>
        <w:ind w:left="437" w:right="426" w:firstLine="0"/>
        <w:jc w:val="both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</w:p>
    <w:p w14:paraId="50693C0E">
      <w:pPr>
        <w:pStyle w:val="8"/>
        <w:numPr>
          <w:ilvl w:val="0"/>
          <w:numId w:val="13"/>
        </w:numPr>
        <w:tabs>
          <w:tab w:val="left" w:pos="619"/>
        </w:tabs>
        <w:spacing w:before="0" w:after="0" w:line="360" w:lineRule="auto"/>
        <w:ind w:left="437" w:right="372" w:firstLine="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сотрудничество музейного 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с учителями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-предметниками, организация работы с получаемой на уроке социально значимой информацией -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инициирование ее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обсуждения, высказывания учащимися своего мнения по 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поводу, выработки своего к ней отношения, развитие умения совершать правильный выбор;</w:t>
      </w:r>
    </w:p>
    <w:p w14:paraId="68992147">
      <w:pPr>
        <w:pStyle w:val="8"/>
        <w:numPr>
          <w:ilvl w:val="0"/>
          <w:numId w:val="13"/>
        </w:numPr>
        <w:tabs>
          <w:tab w:val="left" w:pos="734"/>
        </w:tabs>
        <w:spacing w:before="0" w:after="0" w:line="360" w:lineRule="auto"/>
        <w:ind w:left="437" w:right="431" w:firstLine="0"/>
        <w:jc w:val="both"/>
        <w:rPr>
          <w:sz w:val="24"/>
        </w:rPr>
      </w:pPr>
      <w:r>
        <w:rPr>
          <w:sz w:val="24"/>
        </w:rPr>
        <w:t>организация предметных образовательных событий 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</w:p>
    <w:p w14:paraId="715F586F">
      <w:pPr>
        <w:pStyle w:val="8"/>
        <w:numPr>
          <w:ilvl w:val="0"/>
          <w:numId w:val="13"/>
        </w:numPr>
        <w:tabs>
          <w:tab w:val="left" w:pos="590"/>
        </w:tabs>
        <w:spacing w:before="0" w:after="0" w:line="360" w:lineRule="auto"/>
        <w:ind w:left="437" w:right="418" w:firstLine="0"/>
        <w:jc w:val="both"/>
        <w:rPr>
          <w:sz w:val="24"/>
        </w:rPr>
      </w:pPr>
      <w:r>
        <w:rPr>
          <w:sz w:val="24"/>
        </w:rPr>
        <w:t>проведение учебных (олимпиады, занимательные уроки и пятиминутки, урок - деловая игра, урок - путешествие, урок мастер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 класс, урок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-исследование и др.) и учебно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-развлекательных мероприятий (конкурс</w:t>
      </w:r>
      <w:r>
        <w:rPr>
          <w:rFonts w:hint="default"/>
          <w:sz w:val="24"/>
          <w:lang w:val="ru-RU"/>
        </w:rPr>
        <w:t xml:space="preserve">  </w:t>
      </w:r>
      <w:r>
        <w:rPr>
          <w:sz w:val="24"/>
        </w:rPr>
        <w:t>-игра «</w:t>
      </w:r>
      <w:r>
        <w:rPr>
          <w:sz w:val="24"/>
          <w:lang w:val="ru-RU"/>
        </w:rPr>
        <w:t>К</w:t>
      </w:r>
      <w:r>
        <w:rPr>
          <w:sz w:val="24"/>
        </w:rPr>
        <w:t>россворд», турнир «Своя игра», викторины, литературная композиция, конкурс газет и рисунков, экскурсия и др.);</w:t>
      </w:r>
    </w:p>
    <w:p w14:paraId="434E9634">
      <w:pPr>
        <w:pStyle w:val="8"/>
        <w:numPr>
          <w:ilvl w:val="0"/>
          <w:numId w:val="13"/>
        </w:numPr>
        <w:tabs>
          <w:tab w:val="left" w:pos="660"/>
        </w:tabs>
        <w:spacing w:before="0" w:after="0" w:line="360" w:lineRule="auto"/>
        <w:ind w:left="437" w:right="452" w:firstLine="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восприятию учащимися требований и просьб учителя через живой диалог, привлечение</w:t>
      </w:r>
    </w:p>
    <w:p w14:paraId="1E4F4360">
      <w:pPr>
        <w:pStyle w:val="8"/>
        <w:spacing w:after="0" w:line="360" w:lineRule="auto"/>
        <w:jc w:val="both"/>
        <w:rPr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43B9AF53">
      <w:pPr>
        <w:pStyle w:val="6"/>
        <w:spacing w:before="72" w:line="360" w:lineRule="auto"/>
        <w:ind w:right="452"/>
        <w:jc w:val="both"/>
      </w:pPr>
      <w:r>
        <w:t>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</w:r>
    </w:p>
    <w:p w14:paraId="5F410147">
      <w:pPr>
        <w:pStyle w:val="8"/>
        <w:numPr>
          <w:ilvl w:val="0"/>
          <w:numId w:val="13"/>
        </w:numPr>
        <w:tabs>
          <w:tab w:val="left" w:pos="636"/>
        </w:tabs>
        <w:spacing w:before="0" w:after="0" w:line="360" w:lineRule="auto"/>
        <w:ind w:left="437" w:right="451" w:firstLine="0"/>
        <w:jc w:val="both"/>
        <w:rPr>
          <w:sz w:val="24"/>
        </w:rPr>
      </w:pPr>
      <w:r>
        <w:rPr>
          <w:sz w:val="24"/>
        </w:rPr>
        <w:t>использование ИКТ и дистанционных образовательных технологий обучения, обеспечивающих современные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(программы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-тренажеры,</w:t>
      </w:r>
      <w:r>
        <w:rPr>
          <w:spacing w:val="80"/>
          <w:sz w:val="24"/>
        </w:rPr>
        <w:t xml:space="preserve"> </w:t>
      </w:r>
      <w:r>
        <w:rPr>
          <w:sz w:val="24"/>
        </w:rPr>
        <w:t>тесты,</w:t>
      </w:r>
      <w:r>
        <w:rPr>
          <w:spacing w:val="80"/>
          <w:sz w:val="24"/>
        </w:rPr>
        <w:t xml:space="preserve"> </w:t>
      </w:r>
      <w:r>
        <w:rPr>
          <w:sz w:val="24"/>
        </w:rPr>
        <w:t>зачеты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электронных</w:t>
      </w:r>
    </w:p>
    <w:p w14:paraId="7AEDD48D">
      <w:pPr>
        <w:pStyle w:val="6"/>
        <w:spacing w:before="70" w:line="360" w:lineRule="auto"/>
        <w:ind w:right="436"/>
        <w:jc w:val="both"/>
      </w:pPr>
      <w:r>
        <w:t>приложениях, мультимедийные презентации, научно-популярные передачи, фильмы, обучающие сайты, уроки онлайн, видеолекции, онлайн-конференции и др.);</w:t>
      </w:r>
    </w:p>
    <w:p w14:paraId="1941122B">
      <w:pPr>
        <w:pStyle w:val="8"/>
        <w:numPr>
          <w:ilvl w:val="0"/>
          <w:numId w:val="13"/>
        </w:numPr>
        <w:tabs>
          <w:tab w:val="left" w:pos="595"/>
        </w:tabs>
        <w:spacing w:before="2" w:after="0" w:line="360" w:lineRule="auto"/>
        <w:ind w:left="437" w:right="432" w:firstLine="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проведение Уроков мужества;</w:t>
      </w:r>
    </w:p>
    <w:p w14:paraId="4DCDADB1">
      <w:pPr>
        <w:pStyle w:val="8"/>
        <w:numPr>
          <w:ilvl w:val="0"/>
          <w:numId w:val="13"/>
        </w:numPr>
        <w:tabs>
          <w:tab w:val="left" w:pos="756"/>
        </w:tabs>
        <w:spacing w:before="5" w:after="0" w:line="360" w:lineRule="auto"/>
        <w:ind w:left="437" w:right="443" w:firstLine="0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 стимулирующих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(предметные</w:t>
      </w:r>
    </w:p>
    <w:p w14:paraId="3CD3D3AE">
      <w:pPr>
        <w:pStyle w:val="6"/>
        <w:spacing w:line="360" w:lineRule="auto"/>
        <w:ind w:right="412"/>
        <w:jc w:val="both"/>
      </w:pPr>
      <w:r>
        <w:t>«Что? Где Когда?», брейн-ринга: квесты, игра-провокация, игра эксперимент, игра- демонстрация, игра-состязание,);</w:t>
      </w:r>
    </w:p>
    <w:p w14:paraId="571B6F3A">
      <w:pPr>
        <w:pStyle w:val="6"/>
        <w:spacing w:line="360" w:lineRule="auto"/>
        <w:ind w:right="365"/>
        <w:jc w:val="both"/>
      </w:pPr>
      <w:r>
        <w:t>конструктивного диалога в</w:t>
      </w:r>
      <w:r>
        <w:rPr>
          <w:spacing w:val="-2"/>
        </w:rPr>
        <w:t xml:space="preserve"> </w:t>
      </w:r>
      <w:r>
        <w:t>атмосфере</w:t>
      </w:r>
      <w:r>
        <w:rPr>
          <w:spacing w:val="-4"/>
        </w:rPr>
        <w:t xml:space="preserve"> </w:t>
      </w:r>
      <w:r>
        <w:t>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</w:t>
      </w:r>
    </w:p>
    <w:p w14:paraId="651307DE">
      <w:pPr>
        <w:pStyle w:val="8"/>
        <w:numPr>
          <w:ilvl w:val="0"/>
          <w:numId w:val="13"/>
        </w:numPr>
        <w:tabs>
          <w:tab w:val="left" w:pos="595"/>
        </w:tabs>
        <w:spacing w:before="0" w:after="0" w:line="360" w:lineRule="auto"/>
        <w:ind w:left="437" w:right="437" w:firstLine="0"/>
        <w:jc w:val="both"/>
        <w:rPr>
          <w:sz w:val="24"/>
        </w:rPr>
      </w:pPr>
      <w:r>
        <w:rPr>
          <w:sz w:val="24"/>
        </w:rPr>
        <w:t>использование визуальных образов (предметно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14:paraId="6E025DB5">
      <w:pPr>
        <w:pStyle w:val="8"/>
        <w:numPr>
          <w:ilvl w:val="0"/>
          <w:numId w:val="13"/>
        </w:numPr>
        <w:tabs>
          <w:tab w:val="left" w:pos="576"/>
        </w:tabs>
        <w:spacing w:before="3" w:after="0" w:line="360" w:lineRule="auto"/>
        <w:ind w:left="437" w:right="427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урок игровых процедур, которые помогают поддержать мотивацию 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 знаний (игровая режиссура урока, лекция с запланированными ошибками, наличие двигательной активности на уроках),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налаживанию позитивных межличностных отношений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</w:t>
      </w:r>
    </w:p>
    <w:p w14:paraId="558D8636">
      <w:pPr>
        <w:pStyle w:val="6"/>
        <w:spacing w:before="146"/>
        <w:ind w:left="0"/>
      </w:pPr>
    </w:p>
    <w:p w14:paraId="53C01757">
      <w:pPr>
        <w:pStyle w:val="2"/>
        <w:numPr>
          <w:ilvl w:val="2"/>
          <w:numId w:val="8"/>
        </w:numPr>
        <w:tabs>
          <w:tab w:val="left" w:pos="5025"/>
        </w:tabs>
        <w:spacing w:before="0" w:after="0" w:line="240" w:lineRule="auto"/>
        <w:ind w:left="5025" w:right="0" w:hanging="599"/>
        <w:jc w:val="left"/>
        <w:rPr>
          <w:sz w:val="22"/>
        </w:rPr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10"/>
        </w:rPr>
        <w:t xml:space="preserve"> </w:t>
      </w:r>
      <w:r>
        <w:rPr>
          <w:spacing w:val="-2"/>
        </w:rPr>
        <w:t>руководство»</w:t>
      </w:r>
    </w:p>
    <w:p w14:paraId="11741D7D">
      <w:pPr>
        <w:pStyle w:val="6"/>
        <w:spacing w:before="125" w:line="360" w:lineRule="auto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руководства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особого</w:t>
      </w:r>
      <w:r>
        <w:rPr>
          <w:spacing w:val="-9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педагогической деятельности, направленной в первую очередь на решение задач воспитания и социализации</w:t>
      </w:r>
    </w:p>
    <w:p w14:paraId="7DCE1239">
      <w:pPr>
        <w:pStyle w:val="6"/>
        <w:spacing w:line="274" w:lineRule="exact"/>
      </w:pPr>
      <w:r>
        <w:t>обучающихся,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14:paraId="4FFC16FB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141" w:after="0" w:line="360" w:lineRule="auto"/>
        <w:ind w:left="1217" w:right="1721" w:hanging="360"/>
        <w:jc w:val="left"/>
        <w:rPr>
          <w:rFonts w:ascii="Symbol" w:hAnsi="Symbol"/>
          <w:sz w:val="20"/>
        </w:rPr>
      </w:pPr>
      <w:r>
        <w:rPr>
          <w:sz w:val="24"/>
        </w:rPr>
        <w:t>планирование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тематической </w:t>
      </w:r>
      <w:r>
        <w:rPr>
          <w:spacing w:val="-2"/>
          <w:sz w:val="24"/>
        </w:rPr>
        <w:t>направленности;</w:t>
      </w:r>
    </w:p>
    <w:p w14:paraId="6EDB5645">
      <w:pPr>
        <w:pStyle w:val="8"/>
        <w:spacing w:after="0" w:line="360" w:lineRule="auto"/>
        <w:jc w:val="left"/>
        <w:rPr>
          <w:rFonts w:ascii="Symbol" w:hAnsi="Symbol"/>
          <w:sz w:val="20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01ABD0B3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72" w:after="0" w:line="360" w:lineRule="auto"/>
        <w:ind w:left="1217" w:right="743" w:hanging="360"/>
        <w:jc w:val="both"/>
        <w:rPr>
          <w:rFonts w:ascii="Symbol" w:hAnsi="Symbol"/>
          <w:sz w:val="20"/>
        </w:rPr>
      </w:pPr>
      <w:r>
        <w:rPr>
          <w:sz w:val="24"/>
        </w:rPr>
        <w:t>инициирование и 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классными руководителями участия классов в общешкольных делах, мероприятиях, оказание необходимой помощи обучающимся в их подготовке,</w:t>
      </w:r>
    </w:p>
    <w:p w14:paraId="54796726">
      <w:pPr>
        <w:pStyle w:val="6"/>
        <w:spacing w:line="272" w:lineRule="exact"/>
        <w:ind w:left="1217"/>
        <w:jc w:val="both"/>
      </w:pPr>
      <w:r>
        <w:t>проведении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анализе;</w:t>
      </w:r>
    </w:p>
    <w:p w14:paraId="388D4835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41" w:after="0" w:line="360" w:lineRule="auto"/>
        <w:ind w:left="1217" w:right="836" w:hanging="360"/>
        <w:jc w:val="both"/>
        <w:rPr>
          <w:rFonts w:ascii="Symbol" w:hAnsi="Symbol"/>
          <w:sz w:val="20"/>
        </w:rPr>
      </w:pPr>
      <w:r>
        <w:rPr>
          <w:sz w:val="24"/>
        </w:rPr>
        <w:t>организацию интересных и полезных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развития обучающихся совместных дел, позволяющих вовлекать в них обучающихся с разными потребностями,</w:t>
      </w:r>
    </w:p>
    <w:p w14:paraId="0736DED4">
      <w:pPr>
        <w:pStyle w:val="6"/>
        <w:spacing w:line="360" w:lineRule="auto"/>
        <w:ind w:left="1217" w:right="751"/>
        <w:jc w:val="both"/>
      </w:pPr>
      <w:r>
        <w:t xml:space="preserve">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14:paraId="48A8A016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4" w:after="0" w:line="360" w:lineRule="auto"/>
        <w:ind w:left="1217" w:right="797" w:hanging="360"/>
        <w:jc w:val="both"/>
        <w:rPr>
          <w:rFonts w:ascii="Symbol" w:hAnsi="Symbol"/>
          <w:sz w:val="20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 через игры и тренинги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командообразование, внеучебные и внешкольные мероприятия, походы, экскурсии, празднования дней рождения</w:t>
      </w:r>
    </w:p>
    <w:p w14:paraId="703C2520">
      <w:pPr>
        <w:pStyle w:val="6"/>
        <w:spacing w:before="1"/>
        <w:ind w:left="1217"/>
        <w:jc w:val="both"/>
      </w:pPr>
      <w:r>
        <w:t>обучающихся,</w:t>
      </w:r>
      <w:r>
        <w:rPr>
          <w:spacing w:val="-14"/>
        </w:rPr>
        <w:t xml:space="preserve"> </w:t>
      </w:r>
      <w:r>
        <w:t>классные</w:t>
      </w:r>
      <w:r>
        <w:rPr>
          <w:spacing w:val="-13"/>
        </w:rPr>
        <w:t xml:space="preserve"> </w:t>
      </w:r>
      <w:r>
        <w:rPr>
          <w:spacing w:val="-2"/>
        </w:rPr>
        <w:t>вечера;</w:t>
      </w:r>
    </w:p>
    <w:p w14:paraId="641EFF70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39" w:after="0" w:line="360" w:lineRule="auto"/>
        <w:ind w:left="1217" w:right="676" w:hanging="360"/>
        <w:jc w:val="both"/>
        <w:rPr>
          <w:rFonts w:ascii="Symbol" w:hAnsi="Symbol"/>
          <w:sz w:val="20"/>
        </w:rPr>
      </w:pPr>
      <w:r>
        <w:rPr>
          <w:sz w:val="24"/>
        </w:rPr>
        <w:t>выработку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 с обучающимися правил поведения класса, участие в 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 правил поведения в образовательной организации;</w:t>
      </w:r>
    </w:p>
    <w:p w14:paraId="5592414B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0" w:after="0" w:line="360" w:lineRule="auto"/>
        <w:ind w:left="1217" w:right="1175" w:hanging="360"/>
        <w:jc w:val="both"/>
        <w:rPr>
          <w:rFonts w:ascii="Symbol" w:hAnsi="Symbol"/>
          <w:sz w:val="20"/>
        </w:rPr>
      </w:pPr>
      <w:r>
        <w:rPr>
          <w:sz w:val="24"/>
        </w:rPr>
        <w:t>изучение особенностей личностного развития обучающихся путем наблюдения за их поведением, 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создаваемых педагогических ситуациях, в 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04DFA1C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0" w:after="0" w:line="360" w:lineRule="auto"/>
        <w:ind w:left="1217" w:right="1069" w:hanging="360"/>
        <w:jc w:val="both"/>
        <w:rPr>
          <w:rFonts w:ascii="Symbol" w:hAnsi="Symbol"/>
          <w:sz w:val="20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 или педагогами, успеваемость и др.),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1CB15E6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1" w:after="0" w:line="360" w:lineRule="auto"/>
        <w:ind w:left="1217" w:right="797" w:hanging="360"/>
        <w:jc w:val="left"/>
        <w:rPr>
          <w:rFonts w:ascii="Symbol" w:hAnsi="Symbol"/>
          <w:sz w:val="20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 они фиксируют свои учебные, творческие, спортивные, личностные достижения;</w:t>
      </w:r>
    </w:p>
    <w:p w14:paraId="56D88D9B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72" w:after="0" w:line="360" w:lineRule="auto"/>
        <w:ind w:left="1217" w:right="1160" w:hanging="360"/>
        <w:jc w:val="left"/>
        <w:rPr>
          <w:rFonts w:ascii="Symbol" w:hAnsi="Symbol"/>
          <w:sz w:val="20"/>
        </w:rPr>
      </w:pPr>
      <w:r>
        <w:rPr>
          <w:sz w:val="24"/>
        </w:rPr>
        <w:t>регулярные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формирование единства требований по вопросам воспитания и обучения, предупреждение и (или)</w:t>
      </w:r>
    </w:p>
    <w:p w14:paraId="65EE8EC6">
      <w:pPr>
        <w:pStyle w:val="6"/>
        <w:spacing w:before="2"/>
        <w:ind w:left="1217"/>
      </w:pPr>
      <w:r>
        <w:t>разрешение</w:t>
      </w:r>
      <w:r>
        <w:rPr>
          <w:spacing w:val="-20"/>
        </w:rPr>
        <w:t xml:space="preserve"> </w:t>
      </w:r>
      <w:r>
        <w:t>конфликтов</w:t>
      </w:r>
      <w:r>
        <w:rPr>
          <w:spacing w:val="-12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учителями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обучающимися;</w:t>
      </w:r>
    </w:p>
    <w:p w14:paraId="7A7727FC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38" w:after="0" w:line="360" w:lineRule="auto"/>
        <w:ind w:left="1217" w:right="728" w:hanging="360"/>
        <w:jc w:val="both"/>
        <w:rPr>
          <w:rFonts w:ascii="Symbol" w:hAnsi="Symbol"/>
          <w:sz w:val="20"/>
        </w:rPr>
      </w:pPr>
      <w:r>
        <w:rPr>
          <w:sz w:val="24"/>
        </w:rPr>
        <w:t>проведение педагогических советов для решения конкретных проблем класса, интеграции воспитательных влияний педагогов 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 привлечение учителей-предметников к участию в классных делах, дающих им возможность лучше узнавать и понимать</w:t>
      </w:r>
    </w:p>
    <w:p w14:paraId="156A9144">
      <w:pPr>
        <w:pStyle w:val="6"/>
        <w:spacing w:line="360" w:lineRule="auto"/>
        <w:ind w:left="1217" w:right="749"/>
        <w:jc w:val="both"/>
      </w:pPr>
      <w:r>
        <w:t>обучающихся, общаясь и наблюдая их во внеучебной обстановке, участвовать в родительских собраниях класса;</w:t>
      </w:r>
    </w:p>
    <w:p w14:paraId="498807F6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" w:after="0" w:line="360" w:lineRule="auto"/>
        <w:ind w:left="1217" w:right="654" w:hanging="360"/>
        <w:jc w:val="both"/>
        <w:rPr>
          <w:rFonts w:ascii="Symbol" w:hAnsi="Symbol"/>
          <w:sz w:val="20"/>
        </w:rPr>
      </w:pPr>
      <w:r>
        <w:rPr>
          <w:sz w:val="24"/>
        </w:rPr>
        <w:t>организацию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 регулярных родительских собраний, информирование родителей об успехах и проблемах обучающихся, их положении в классе, жизни класса в целом,</w:t>
      </w:r>
    </w:p>
    <w:p w14:paraId="1F27AD33">
      <w:pPr>
        <w:pStyle w:val="6"/>
        <w:spacing w:before="2"/>
        <w:ind w:left="1217"/>
        <w:jc w:val="both"/>
      </w:pPr>
      <w:r>
        <w:t>помощь</w:t>
      </w:r>
      <w:r>
        <w:rPr>
          <w:spacing w:val="-17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иным</w:t>
      </w:r>
      <w:r>
        <w:rPr>
          <w:spacing w:val="-15"/>
        </w:rPr>
        <w:t xml:space="preserve"> </w:t>
      </w:r>
      <w:r>
        <w:t>членам</w:t>
      </w:r>
      <w:r>
        <w:rPr>
          <w:spacing w:val="-10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учителями,</w:t>
      </w:r>
      <w:r>
        <w:rPr>
          <w:spacing w:val="-6"/>
        </w:rPr>
        <w:t xml:space="preserve"> </w:t>
      </w:r>
      <w:r>
        <w:rPr>
          <w:spacing w:val="-2"/>
        </w:rPr>
        <w:t>администрацией;</w:t>
      </w:r>
    </w:p>
    <w:p w14:paraId="2F5AEC12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35" w:after="0" w:line="360" w:lineRule="auto"/>
        <w:ind w:left="1217" w:right="856" w:hanging="360"/>
        <w:jc w:val="both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организацию работы родительского 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участвующего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вопросов воспитания и обучения в классе, общеобразовательной организации;</w:t>
      </w:r>
    </w:p>
    <w:p w14:paraId="293A2090">
      <w:pPr>
        <w:pStyle w:val="8"/>
        <w:numPr>
          <w:ilvl w:val="1"/>
          <w:numId w:val="13"/>
        </w:numPr>
        <w:tabs>
          <w:tab w:val="left" w:pos="1156"/>
        </w:tabs>
        <w:spacing w:before="0" w:after="0" w:line="240" w:lineRule="auto"/>
        <w:ind w:left="1156" w:right="0" w:hanging="299"/>
        <w:jc w:val="both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к</w:t>
      </w:r>
    </w:p>
    <w:p w14:paraId="2B5923AC">
      <w:pPr>
        <w:pStyle w:val="8"/>
        <w:spacing w:after="0" w:line="240" w:lineRule="auto"/>
        <w:jc w:val="both"/>
        <w:rPr>
          <w:rFonts w:ascii="Symbol" w:hAnsi="Symbol"/>
          <w:sz w:val="20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E01900F">
      <w:pPr>
        <w:pStyle w:val="6"/>
        <w:spacing w:before="72" w:line="360" w:lineRule="auto"/>
        <w:ind w:left="1217" w:right="2654"/>
        <w:jc w:val="both"/>
      </w:pP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 воспитательных дел,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общеобразовательной организации;</w:t>
      </w:r>
    </w:p>
    <w:p w14:paraId="78E9CF7E">
      <w:pPr>
        <w:pStyle w:val="8"/>
        <w:numPr>
          <w:ilvl w:val="1"/>
          <w:numId w:val="13"/>
        </w:numPr>
        <w:tabs>
          <w:tab w:val="left" w:pos="1156"/>
        </w:tabs>
        <w:spacing w:before="0" w:after="0" w:line="272" w:lineRule="exact"/>
        <w:ind w:left="1156" w:right="0" w:hanging="299"/>
        <w:jc w:val="both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мероприятий;</w:t>
      </w:r>
    </w:p>
    <w:p w14:paraId="19F62ECC">
      <w:pPr>
        <w:pStyle w:val="8"/>
        <w:numPr>
          <w:ilvl w:val="1"/>
          <w:numId w:val="13"/>
        </w:numPr>
        <w:tabs>
          <w:tab w:val="left" w:pos="1157"/>
        </w:tabs>
        <w:spacing w:before="141" w:after="0" w:line="360" w:lineRule="auto"/>
        <w:ind w:left="1157" w:right="139" w:hanging="300"/>
        <w:jc w:val="both"/>
        <w:rPr>
          <w:rFonts w:ascii="Symbol" w:hAnsi="Symbol"/>
          <w:sz w:val="20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14:paraId="0BAA0BCC">
      <w:pPr>
        <w:pStyle w:val="2"/>
        <w:spacing w:before="18" w:line="360" w:lineRule="auto"/>
        <w:ind w:right="755" w:firstLine="482"/>
        <w:jc w:val="both"/>
      </w:pPr>
      <w:r>
        <w:t>Еженедельно по понедельникам на первом уроке классный руководитель проводит занятие внеурочной деятельности «Разговоры о важном»</w:t>
      </w:r>
    </w:p>
    <w:p w14:paraId="7DEBE240">
      <w:pPr>
        <w:pStyle w:val="6"/>
        <w:spacing w:line="266" w:lineRule="exact"/>
        <w:ind w:left="917"/>
        <w:jc w:val="both"/>
      </w:pPr>
      <w:r>
        <w:t>Осуществляя</w:t>
      </w:r>
      <w:r>
        <w:rPr>
          <w:spacing w:val="-17"/>
        </w:rPr>
        <w:t xml:space="preserve"> </w:t>
      </w:r>
      <w:r>
        <w:t>классное</w:t>
      </w:r>
      <w:r>
        <w:rPr>
          <w:spacing w:val="-3"/>
        </w:rPr>
        <w:t xml:space="preserve"> </w:t>
      </w:r>
      <w:r>
        <w:t>руководство,</w:t>
      </w:r>
      <w:r>
        <w:rPr>
          <w:spacing w:val="-5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работу</w:t>
      </w:r>
      <w:r>
        <w:rPr>
          <w:spacing w:val="-1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классом;</w:t>
      </w:r>
      <w:r>
        <w:rPr>
          <w:spacing w:val="-6"/>
        </w:rPr>
        <w:t xml:space="preserve"> </w:t>
      </w:r>
      <w:r>
        <w:rPr>
          <w:spacing w:val="-2"/>
        </w:rPr>
        <w:t>индивидуальную</w:t>
      </w:r>
    </w:p>
    <w:p w14:paraId="0F10E6AE">
      <w:pPr>
        <w:pStyle w:val="6"/>
        <w:spacing w:before="132" w:line="362" w:lineRule="auto"/>
        <w:ind w:right="737"/>
        <w:jc w:val="both"/>
      </w:pPr>
      <w:r>
        <w:t>работу</w:t>
      </w:r>
      <w:r>
        <w:rPr>
          <w:spacing w:val="-10"/>
        </w:rPr>
        <w:t xml:space="preserve"> </w:t>
      </w:r>
      <w:r>
        <w:t>с учащимися класса; работу</w:t>
      </w:r>
      <w:r>
        <w:rPr>
          <w:spacing w:val="-6"/>
        </w:rPr>
        <w:t xml:space="preserve"> </w:t>
      </w:r>
      <w:r>
        <w:t>с учителями-предметниками; работу</w:t>
      </w:r>
      <w:r>
        <w:rPr>
          <w:spacing w:val="-10"/>
        </w:rPr>
        <w:t xml:space="preserve"> </w:t>
      </w:r>
      <w:r>
        <w:t>с родителями (законными представителями). Подробнее о некоторых направлениях.</w:t>
      </w:r>
    </w:p>
    <w:p w14:paraId="0DFE765E">
      <w:pPr>
        <w:pStyle w:val="3"/>
        <w:spacing w:before="8" w:line="275" w:lineRule="exact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классом:</w:t>
      </w:r>
    </w:p>
    <w:p w14:paraId="098D2FF4">
      <w:pPr>
        <w:pStyle w:val="8"/>
        <w:numPr>
          <w:ilvl w:val="0"/>
          <w:numId w:val="13"/>
        </w:numPr>
        <w:tabs>
          <w:tab w:val="left" w:pos="696"/>
        </w:tabs>
        <w:spacing w:before="0" w:after="0" w:line="360" w:lineRule="auto"/>
        <w:ind w:left="437" w:right="438" w:firstLine="0"/>
        <w:jc w:val="both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30074BD">
      <w:pPr>
        <w:pStyle w:val="8"/>
        <w:numPr>
          <w:ilvl w:val="0"/>
          <w:numId w:val="14"/>
        </w:numPr>
        <w:tabs>
          <w:tab w:val="left" w:pos="607"/>
        </w:tabs>
        <w:spacing w:before="0" w:after="0" w:line="338" w:lineRule="auto"/>
        <w:ind w:left="437" w:right="453" w:firstLine="0"/>
        <w:jc w:val="both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 общения, которым они должны следовать в Школе;</w:t>
      </w:r>
    </w:p>
    <w:p w14:paraId="0B4489DF">
      <w:pPr>
        <w:pStyle w:val="8"/>
        <w:numPr>
          <w:ilvl w:val="0"/>
          <w:numId w:val="14"/>
        </w:numPr>
        <w:tabs>
          <w:tab w:val="left" w:pos="607"/>
        </w:tabs>
        <w:spacing w:before="15" w:after="0" w:line="352" w:lineRule="auto"/>
        <w:ind w:left="437" w:right="422" w:firstLine="0"/>
        <w:jc w:val="both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установить и упрочить доверительные отношения с учащимися класса, стать для них значимым взрослым, 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 Формированию и сплочению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 способствуют следующие дела, акции, события, проекты, занятия:</w:t>
      </w:r>
    </w:p>
    <w:p w14:paraId="79109105">
      <w:pPr>
        <w:pStyle w:val="6"/>
        <w:spacing w:before="17"/>
        <w:jc w:val="both"/>
      </w:pPr>
      <w:r>
        <w:rPr>
          <w:spacing w:val="-2"/>
        </w:rPr>
        <w:t xml:space="preserve">Классные </w:t>
      </w:r>
      <w:r>
        <w:rPr>
          <w:spacing w:val="-4"/>
        </w:rPr>
        <w:t>часы:</w:t>
      </w:r>
    </w:p>
    <w:p w14:paraId="5CCACFAF">
      <w:pPr>
        <w:pStyle w:val="8"/>
        <w:numPr>
          <w:ilvl w:val="0"/>
          <w:numId w:val="14"/>
        </w:numPr>
        <w:tabs>
          <w:tab w:val="left" w:pos="607"/>
        </w:tabs>
        <w:spacing w:before="136" w:after="0" w:line="348" w:lineRule="auto"/>
        <w:ind w:left="437" w:right="433" w:firstLine="0"/>
        <w:jc w:val="both"/>
        <w:rPr>
          <w:sz w:val="24"/>
        </w:rPr>
      </w:pPr>
      <w:r>
        <w:rPr>
          <w:sz w:val="24"/>
        </w:rPr>
        <w:t>тематические (согласно плану классного руководителя, 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</w:t>
      </w:r>
    </w:p>
    <w:p w14:paraId="0C88AA29">
      <w:pPr>
        <w:pStyle w:val="8"/>
        <w:numPr>
          <w:ilvl w:val="0"/>
          <w:numId w:val="14"/>
        </w:numPr>
        <w:tabs>
          <w:tab w:val="left" w:pos="607"/>
        </w:tabs>
        <w:spacing w:before="18" w:after="0" w:line="345" w:lineRule="auto"/>
        <w:ind w:left="437" w:right="438" w:firstLine="0"/>
        <w:jc w:val="both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</w:t>
      </w:r>
    </w:p>
    <w:p w14:paraId="73A5F6C7">
      <w:pPr>
        <w:pStyle w:val="8"/>
        <w:numPr>
          <w:ilvl w:val="0"/>
          <w:numId w:val="14"/>
        </w:numPr>
        <w:tabs>
          <w:tab w:val="left" w:pos="607"/>
        </w:tabs>
        <w:spacing w:before="17" w:after="0" w:line="348" w:lineRule="auto"/>
        <w:ind w:left="437" w:right="438" w:firstLine="0"/>
        <w:jc w:val="both"/>
        <w:rPr>
          <w:sz w:val="24"/>
        </w:rPr>
      </w:pPr>
      <w:r>
        <w:rPr>
          <w:sz w:val="24"/>
        </w:rPr>
        <w:t>организационные, связанные к подготовке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14:paraId="2890AF8F">
      <w:pPr>
        <w:pStyle w:val="8"/>
        <w:numPr>
          <w:ilvl w:val="0"/>
          <w:numId w:val="13"/>
        </w:numPr>
        <w:tabs>
          <w:tab w:val="left" w:pos="655"/>
        </w:tabs>
        <w:spacing w:before="8" w:after="0" w:line="360" w:lineRule="auto"/>
        <w:ind w:left="437" w:right="430" w:firstLine="0"/>
        <w:jc w:val="both"/>
        <w:rPr>
          <w:sz w:val="24"/>
        </w:rPr>
      </w:pPr>
      <w:r>
        <w:rPr>
          <w:sz w:val="24"/>
        </w:rPr>
        <w:t>«День сюрпризов». Дело,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из групп одноклассников (5-7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человек).</w:t>
      </w:r>
      <w:r>
        <w:rPr>
          <w:spacing w:val="-1"/>
          <w:sz w:val="24"/>
        </w:rPr>
        <w:t xml:space="preserve"> </w:t>
      </w:r>
      <w:r>
        <w:rPr>
          <w:sz w:val="24"/>
        </w:rPr>
        <w:t>Это может быть викторина, спортивная эстафета, мастер-класс, игровая программа.</w:t>
      </w:r>
    </w:p>
    <w:p w14:paraId="6521F078">
      <w:pPr>
        <w:pStyle w:val="6"/>
        <w:spacing w:before="3" w:line="360" w:lineRule="auto"/>
      </w:pPr>
      <w:r>
        <w:t>Ребята самостоятельно или совместно с классным руководителем готовят сюрприз для всего класса. Целью</w:t>
      </w:r>
      <w:r>
        <w:rPr>
          <w:spacing w:val="35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творческая</w:t>
      </w:r>
      <w:r>
        <w:rPr>
          <w:spacing w:val="32"/>
        </w:rPr>
        <w:t xml:space="preserve"> </w:t>
      </w:r>
      <w:r>
        <w:t>самореализация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посредством</w:t>
      </w:r>
      <w:r>
        <w:rPr>
          <w:spacing w:val="31"/>
        </w:rPr>
        <w:t xml:space="preserve"> </w:t>
      </w:r>
      <w:r>
        <w:t>игровой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воспитание умения работать в команде, согласовывать свои действия.</w:t>
      </w:r>
    </w:p>
    <w:p w14:paraId="09F9C536">
      <w:pPr>
        <w:pStyle w:val="6"/>
        <w:spacing w:before="1"/>
      </w:pPr>
      <w:r>
        <w:t>Проект</w:t>
      </w:r>
      <w:r>
        <w:rPr>
          <w:spacing w:val="-5"/>
        </w:rPr>
        <w:t xml:space="preserve"> </w:t>
      </w:r>
      <w:r>
        <w:t>«Каникулы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Школе»</w:t>
      </w:r>
    </w:p>
    <w:p w14:paraId="373FE399">
      <w:pPr>
        <w:pStyle w:val="6"/>
        <w:tabs>
          <w:tab w:val="left" w:pos="1690"/>
          <w:tab w:val="left" w:pos="2424"/>
          <w:tab w:val="left" w:pos="4402"/>
          <w:tab w:val="left" w:pos="4721"/>
          <w:tab w:val="left" w:pos="6757"/>
          <w:tab w:val="left" w:pos="8128"/>
          <w:tab w:val="left" w:pos="8447"/>
          <w:tab w:val="left" w:pos="9546"/>
        </w:tabs>
        <w:spacing w:before="134"/>
      </w:pPr>
      <w:r>
        <w:rPr>
          <w:spacing w:val="-2"/>
        </w:rPr>
        <w:t>Включает</w:t>
      </w:r>
      <w:r>
        <w:tab/>
      </w:r>
      <w:r>
        <w:rPr>
          <w:spacing w:val="-4"/>
        </w:rPr>
        <w:t>цикл</w:t>
      </w:r>
      <w:r>
        <w:tab/>
      </w:r>
      <w:r>
        <w:rPr>
          <w:spacing w:val="-2"/>
        </w:rPr>
        <w:t>интеллектуально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развлекательных,</w:t>
      </w:r>
      <w:r>
        <w:tab/>
      </w:r>
      <w:r>
        <w:rPr>
          <w:spacing w:val="-2"/>
        </w:rPr>
        <w:t>театрально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игровых</w:t>
      </w:r>
      <w:r>
        <w:tab/>
      </w:r>
      <w:r>
        <w:rPr>
          <w:spacing w:val="-2"/>
        </w:rPr>
        <w:t>программ,</w:t>
      </w:r>
    </w:p>
    <w:p w14:paraId="0787AA24">
      <w:pPr>
        <w:pStyle w:val="6"/>
        <w:spacing w:after="0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048F208D">
      <w:pPr>
        <w:pStyle w:val="6"/>
        <w:spacing w:before="77"/>
        <w:jc w:val="both"/>
      </w:pPr>
      <w:r>
        <w:t>организованных</w:t>
      </w:r>
      <w:r>
        <w:rPr>
          <w:spacing w:val="-10"/>
        </w:rPr>
        <w:t xml:space="preserve"> </w:t>
      </w:r>
      <w:r>
        <w:t>классным</w:t>
      </w:r>
      <w:r>
        <w:rPr>
          <w:spacing w:val="-13"/>
        </w:rPr>
        <w:t xml:space="preserve"> </w:t>
      </w:r>
      <w:r>
        <w:t>руководителем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каникулярное</w:t>
      </w:r>
      <w:r>
        <w:rPr>
          <w:spacing w:val="-9"/>
        </w:rPr>
        <w:t xml:space="preserve"> </w:t>
      </w:r>
      <w:r>
        <w:rPr>
          <w:spacing w:val="-2"/>
        </w:rPr>
        <w:t>время.</w:t>
      </w:r>
    </w:p>
    <w:p w14:paraId="314C12A1">
      <w:pPr>
        <w:pStyle w:val="6"/>
        <w:spacing w:before="137" w:line="360" w:lineRule="auto"/>
        <w:ind w:right="419"/>
        <w:jc w:val="both"/>
      </w:pPr>
      <w:r>
        <w:t>Проект «Каникулы в школе» несет минимальные затраты и 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деятельности. Классные руководители в работе над сплочением коллектива используют разнообразные формы. Это однодневные и многодневные походы и экскурсии, организуемые вместе с родителями; празднования дней</w:t>
      </w:r>
      <w:r>
        <w:rPr>
          <w:spacing w:val="80"/>
        </w:rPr>
        <w:t xml:space="preserve"> </w:t>
      </w:r>
      <w:r>
        <w:t>рождения детей, класса, включающие в себя подготовленные ученическими микрогруппами поздравления; регулярные внутриклассные «огоньки» и вечера, дающие каждому школьнику возможность рефлексии собственного участия в жизни коллектива.</w:t>
      </w:r>
    </w:p>
    <w:p w14:paraId="64A11274">
      <w:pPr>
        <w:pStyle w:val="3"/>
      </w:pPr>
      <w:r>
        <w:t>Индивидуальная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учащимися:</w:t>
      </w:r>
    </w:p>
    <w:p w14:paraId="729C8FDB">
      <w:pPr>
        <w:pStyle w:val="6"/>
        <w:spacing w:before="125"/>
        <w:ind w:left="0"/>
        <w:rPr>
          <w:b/>
          <w:i/>
        </w:rPr>
      </w:pPr>
    </w:p>
    <w:p w14:paraId="247AFE9E">
      <w:pPr>
        <w:pStyle w:val="8"/>
        <w:numPr>
          <w:ilvl w:val="0"/>
          <w:numId w:val="13"/>
        </w:numPr>
        <w:tabs>
          <w:tab w:val="left" w:pos="619"/>
        </w:tabs>
        <w:spacing w:before="0" w:after="0" w:line="360" w:lineRule="auto"/>
        <w:ind w:left="437" w:right="369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в мир человеческих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 в организуемых педагогом беседах по тем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14:paraId="6B83709D">
      <w:pPr>
        <w:pStyle w:val="8"/>
        <w:numPr>
          <w:ilvl w:val="0"/>
          <w:numId w:val="13"/>
        </w:numPr>
        <w:tabs>
          <w:tab w:val="left" w:pos="576"/>
        </w:tabs>
        <w:spacing w:before="0" w:after="0" w:line="240" w:lineRule="auto"/>
        <w:ind w:left="576" w:right="0" w:hanging="139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(налаживания</w:t>
      </w:r>
    </w:p>
    <w:p w14:paraId="5BA4D466">
      <w:pPr>
        <w:pStyle w:val="6"/>
        <w:spacing w:before="140" w:line="360" w:lineRule="auto"/>
        <w:ind w:right="431"/>
        <w:jc w:val="both"/>
      </w:pPr>
      <w:r>
        <w:t>взаимоотношений с одноклассниками или учителями, выбора профессии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0E741AAF">
      <w:pPr>
        <w:pStyle w:val="8"/>
        <w:numPr>
          <w:ilvl w:val="0"/>
          <w:numId w:val="13"/>
        </w:numPr>
        <w:tabs>
          <w:tab w:val="left" w:pos="686"/>
        </w:tabs>
        <w:spacing w:before="0" w:after="0" w:line="360" w:lineRule="auto"/>
        <w:ind w:left="437" w:right="441" w:firstLine="0"/>
        <w:jc w:val="both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 </w:t>
      </w:r>
      <w:r>
        <w:rPr>
          <w:sz w:val="24"/>
        </w:rPr>
        <w:t>достижения,</w:t>
      </w:r>
      <w:r>
        <w:rPr>
          <w:spacing w:val="40"/>
          <w:sz w:val="24"/>
        </w:rPr>
        <w:t xml:space="preserve">  </w:t>
      </w:r>
      <w:r>
        <w:rPr>
          <w:sz w:val="24"/>
        </w:rPr>
        <w:t>но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ходе</w:t>
      </w:r>
      <w:r>
        <w:rPr>
          <w:spacing w:val="40"/>
          <w:sz w:val="24"/>
        </w:rPr>
        <w:t xml:space="preserve"> 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неформальных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бесед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классным</w:t>
      </w:r>
    </w:p>
    <w:p w14:paraId="1AC93746">
      <w:pPr>
        <w:pStyle w:val="8"/>
        <w:spacing w:after="0" w:line="360" w:lineRule="auto"/>
        <w:jc w:val="both"/>
        <w:rPr>
          <w:sz w:val="24"/>
        </w:rPr>
        <w:sectPr>
          <w:pgSz w:w="11940" w:h="16860"/>
          <w:pgMar w:top="440" w:right="283" w:bottom="280" w:left="283" w:header="720" w:footer="720" w:gutter="0"/>
          <w:cols w:space="720" w:num="1"/>
        </w:sectPr>
      </w:pPr>
    </w:p>
    <w:p w14:paraId="006321BB">
      <w:pPr>
        <w:pStyle w:val="6"/>
        <w:spacing w:before="72" w:line="360" w:lineRule="auto"/>
        <w:ind w:right="452"/>
        <w:jc w:val="both"/>
      </w:pPr>
      <w:r>
        <w:t>руководителем в начале каждого года планируют их, а в конце года вместе анализируют свои успехи и неудачи;</w:t>
      </w:r>
    </w:p>
    <w:p w14:paraId="59ABB4E3">
      <w:pPr>
        <w:pStyle w:val="8"/>
        <w:numPr>
          <w:ilvl w:val="0"/>
          <w:numId w:val="13"/>
        </w:numPr>
        <w:tabs>
          <w:tab w:val="left" w:pos="660"/>
        </w:tabs>
        <w:spacing w:before="0" w:after="0" w:line="360" w:lineRule="auto"/>
        <w:ind w:left="437" w:right="430" w:firstLine="0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50314B12">
      <w:pPr>
        <w:pStyle w:val="6"/>
        <w:spacing w:line="274" w:lineRule="exact"/>
        <w:jc w:val="both"/>
      </w:pPr>
      <w:r>
        <w:t>Работа</w:t>
      </w:r>
      <w:r>
        <w:rPr>
          <w:spacing w:val="-1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</w:t>
      </w:r>
      <w:r>
        <w:rPr>
          <w:spacing w:val="-9"/>
        </w:rPr>
        <w:t xml:space="preserve"> </w:t>
      </w:r>
      <w:r>
        <w:rPr>
          <w:spacing w:val="-2"/>
        </w:rPr>
        <w:t>(формы):</w:t>
      </w:r>
    </w:p>
    <w:p w14:paraId="4DE7D5CD">
      <w:pPr>
        <w:pStyle w:val="8"/>
        <w:numPr>
          <w:ilvl w:val="0"/>
          <w:numId w:val="13"/>
        </w:numPr>
        <w:tabs>
          <w:tab w:val="left" w:pos="590"/>
        </w:tabs>
        <w:spacing w:before="139" w:after="0" w:line="360" w:lineRule="auto"/>
        <w:ind w:left="437" w:right="437" w:firstLine="0"/>
        <w:jc w:val="both"/>
        <w:rPr>
          <w:sz w:val="24"/>
        </w:rPr>
      </w:pPr>
      <w:r>
        <w:rPr>
          <w:sz w:val="24"/>
        </w:rPr>
        <w:t>«Узкий круг».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ними, администрацией Школы и учителями-предметниками.</w:t>
      </w:r>
    </w:p>
    <w:p w14:paraId="6348A175">
      <w:pPr>
        <w:pStyle w:val="2"/>
        <w:spacing w:before="17"/>
        <w:jc w:val="both"/>
      </w:pPr>
      <w:r>
        <w:rPr>
          <w:spacing w:val="-2"/>
        </w:rPr>
        <w:t>Родительское</w:t>
      </w:r>
      <w:r>
        <w:rPr>
          <w:spacing w:val="5"/>
        </w:rPr>
        <w:t xml:space="preserve"> </w:t>
      </w:r>
      <w:r>
        <w:rPr>
          <w:spacing w:val="-2"/>
        </w:rPr>
        <w:t>собрание</w:t>
      </w:r>
    </w:p>
    <w:p w14:paraId="77C56AA1">
      <w:pPr>
        <w:pStyle w:val="6"/>
        <w:spacing w:before="124"/>
        <w:ind w:left="0"/>
        <w:rPr>
          <w:b/>
        </w:rPr>
      </w:pPr>
    </w:p>
    <w:p w14:paraId="09D23D2C">
      <w:pPr>
        <w:pStyle w:val="6"/>
        <w:spacing w:line="360" w:lineRule="auto"/>
        <w:ind w:right="423"/>
        <w:jc w:val="both"/>
      </w:pPr>
      <w:r>
        <w:t>Организация родительских собраний (тематических, организационных, аналитических, итоговых, комбинированных, совместно с учител</w:t>
      </w:r>
      <w:r>
        <w:rPr>
          <w:rFonts w:hint="default"/>
          <w:lang w:val="ru-RU"/>
        </w:rPr>
        <w:t xml:space="preserve"> </w:t>
      </w:r>
      <w:r>
        <w:t xml:space="preserve">предметниками, совместно с детьми), проводимых в режиме обсуждения наиболее острых проблем обучения и воспитания школьников; родительский </w:t>
      </w:r>
      <w:r>
        <w:rPr>
          <w:spacing w:val="-2"/>
        </w:rPr>
        <w:t>комитет.</w:t>
      </w:r>
    </w:p>
    <w:p w14:paraId="0E51EF07">
      <w:pPr>
        <w:pStyle w:val="6"/>
        <w:spacing w:before="3" w:line="360" w:lineRule="auto"/>
        <w:ind w:right="427"/>
        <w:jc w:val="both"/>
      </w:pPr>
      <w:r>
        <w:t>Создание и организация работы родительских комитетов классов, участвующих в управлении Школой и решении вопросов воспитания и обучения детей; вебинар.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14:paraId="73DCBBF6">
      <w:pPr>
        <w:pStyle w:val="8"/>
        <w:numPr>
          <w:ilvl w:val="0"/>
          <w:numId w:val="13"/>
        </w:numPr>
        <w:tabs>
          <w:tab w:val="left" w:pos="655"/>
        </w:tabs>
        <w:spacing w:before="1" w:after="0" w:line="360" w:lineRule="auto"/>
        <w:ind w:left="437" w:right="426" w:firstLine="0"/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lang w:val="ru-RU"/>
        </w:rPr>
        <w:t>Подарок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для родителей». Ко дню рождения каждый из родителей на электронную почту получает видеопоздравление от всего класса. Идея, направленная на развитие ценностных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 к семье как главной опоре в жизни человека, способствует сплочению детей и родителей, установлению партнерских доверительных отношений с семьями, сотрудничеству с родителями;</w:t>
      </w:r>
    </w:p>
    <w:p w14:paraId="63AADD6F">
      <w:pPr>
        <w:pStyle w:val="8"/>
        <w:numPr>
          <w:ilvl w:val="0"/>
          <w:numId w:val="13"/>
        </w:numPr>
        <w:tabs>
          <w:tab w:val="left" w:pos="631"/>
        </w:tabs>
        <w:spacing w:before="0" w:after="0" w:line="360" w:lineRule="auto"/>
        <w:ind w:left="437" w:right="445" w:firstLine="0"/>
        <w:jc w:val="both"/>
        <w:rPr>
          <w:sz w:val="24"/>
        </w:rPr>
      </w:pPr>
      <w:r>
        <w:rPr>
          <w:sz w:val="24"/>
        </w:rPr>
        <w:t>Совместные дела. Организация на базе класса семейных праздников, конкурсов, соревнований, направленных на сплочение семьи и Школы; анкетирование и тестирование родителей.</w:t>
      </w:r>
    </w:p>
    <w:p w14:paraId="0F724EFE">
      <w:pPr>
        <w:pStyle w:val="6"/>
        <w:spacing w:before="19"/>
        <w:ind w:left="0"/>
      </w:pPr>
    </w:p>
    <w:p w14:paraId="4D660CA1">
      <w:pPr>
        <w:pStyle w:val="2"/>
        <w:numPr>
          <w:ilvl w:val="2"/>
          <w:numId w:val="8"/>
        </w:numPr>
        <w:tabs>
          <w:tab w:val="left" w:pos="2274"/>
        </w:tabs>
        <w:spacing w:before="1" w:after="0" w:line="240" w:lineRule="auto"/>
        <w:ind w:left="2274" w:right="0" w:hanging="539"/>
        <w:jc w:val="both"/>
        <w:rPr>
          <w:sz w:val="22"/>
        </w:rPr>
      </w:pPr>
      <w:r>
        <w:t>Модуль</w:t>
      </w:r>
      <w:r>
        <w:rPr>
          <w:spacing w:val="-19"/>
        </w:rPr>
        <w:t xml:space="preserve"> </w:t>
      </w:r>
      <w:r>
        <w:t>«Работа</w:t>
      </w:r>
      <w:r>
        <w:rPr>
          <w:spacing w:val="3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rPr>
          <w:spacing w:val="-2"/>
        </w:rPr>
        <w:t>представителями)»</w:t>
      </w:r>
    </w:p>
    <w:p w14:paraId="037265D7">
      <w:pPr>
        <w:pStyle w:val="6"/>
        <w:spacing w:before="122" w:line="360" w:lineRule="auto"/>
        <w:ind w:right="751"/>
        <w:jc w:val="both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0DC067A7">
      <w:pPr>
        <w:pStyle w:val="8"/>
        <w:numPr>
          <w:ilvl w:val="1"/>
          <w:numId w:val="13"/>
        </w:numPr>
        <w:tabs>
          <w:tab w:val="left" w:pos="1156"/>
        </w:tabs>
        <w:spacing w:before="0" w:after="0" w:line="294" w:lineRule="exact"/>
        <w:ind w:left="1156" w:right="0" w:hanging="299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представительных</w:t>
      </w:r>
    </w:p>
    <w:p w14:paraId="77239B11">
      <w:pPr>
        <w:pStyle w:val="6"/>
        <w:spacing w:before="138" w:line="362" w:lineRule="auto"/>
        <w:ind w:left="1217" w:right="139"/>
        <w:jc w:val="both"/>
      </w:pPr>
      <w:r>
        <w:t>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</w:t>
      </w:r>
    </w:p>
    <w:p w14:paraId="74321B2E">
      <w:pPr>
        <w:pStyle w:val="6"/>
        <w:spacing w:line="273" w:lineRule="exact"/>
        <w:ind w:left="1217"/>
        <w:jc w:val="both"/>
      </w:pPr>
      <w:r>
        <w:rPr>
          <w:spacing w:val="-2"/>
        </w:rP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представителей</w:t>
      </w:r>
      <w:r>
        <w:rPr>
          <w:spacing w:val="4"/>
        </w:rPr>
        <w:t xml:space="preserve"> </w:t>
      </w:r>
      <w:r>
        <w:rPr>
          <w:spacing w:val="-2"/>
        </w:rPr>
        <w:t>родительского</w:t>
      </w:r>
      <w:r>
        <w:t xml:space="preserve"> </w:t>
      </w:r>
      <w:r>
        <w:rPr>
          <w:spacing w:val="-2"/>
        </w:rPr>
        <w:t>совета образовательной</w:t>
      </w:r>
      <w:r>
        <w:rPr>
          <w:spacing w:val="5"/>
        </w:rPr>
        <w:t xml:space="preserve"> </w:t>
      </w:r>
      <w:r>
        <w:rPr>
          <w:spacing w:val="-2"/>
        </w:rPr>
        <w:t>организации;</w:t>
      </w:r>
    </w:p>
    <w:p w14:paraId="4E7A01C1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34" w:after="0" w:line="348" w:lineRule="auto"/>
        <w:ind w:left="1217" w:right="840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</w:t>
      </w:r>
      <w:r>
        <w:rPr>
          <w:spacing w:val="-2"/>
          <w:sz w:val="24"/>
        </w:rPr>
        <w:t>воспитания;</w:t>
      </w:r>
    </w:p>
    <w:p w14:paraId="607A9305">
      <w:pPr>
        <w:pStyle w:val="8"/>
        <w:numPr>
          <w:ilvl w:val="1"/>
          <w:numId w:val="13"/>
        </w:numPr>
        <w:tabs>
          <w:tab w:val="left" w:pos="1156"/>
        </w:tabs>
        <w:spacing w:before="15" w:after="0" w:line="240" w:lineRule="auto"/>
        <w:ind w:left="1156" w:right="0" w:hanging="299"/>
        <w:jc w:val="both"/>
        <w:rPr>
          <w:rFonts w:ascii="Symbol" w:hAnsi="Symbol"/>
          <w:sz w:val="24"/>
        </w:rPr>
      </w:pPr>
      <w:r>
        <w:rPr>
          <w:sz w:val="24"/>
        </w:rPr>
        <w:t>родительские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дни,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2380944C">
      <w:pPr>
        <w:pStyle w:val="8"/>
        <w:spacing w:after="0" w:line="240" w:lineRule="auto"/>
        <w:jc w:val="both"/>
        <w:rPr>
          <w:rFonts w:ascii="Symbol" w:hAnsi="Symbol"/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32E8A17">
      <w:pPr>
        <w:pStyle w:val="6"/>
        <w:spacing w:before="67"/>
        <w:ind w:left="1217"/>
        <w:jc w:val="both"/>
      </w:pPr>
      <w:r>
        <w:rPr>
          <w:spacing w:val="-2"/>
        </w:rPr>
        <w:t>внеурочные</w:t>
      </w:r>
      <w:r>
        <w:rPr>
          <w:spacing w:val="2"/>
        </w:rPr>
        <w:t xml:space="preserve"> </w:t>
      </w:r>
      <w:r>
        <w:rPr>
          <w:spacing w:val="-2"/>
        </w:rPr>
        <w:t>занятия;</w:t>
      </w:r>
    </w:p>
    <w:p w14:paraId="6D7CB2CC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39" w:after="0" w:line="345" w:lineRule="auto"/>
        <w:ind w:left="1217" w:right="299" w:hanging="360"/>
        <w:jc w:val="both"/>
        <w:rPr>
          <w:rFonts w:ascii="Symbol" w:hAnsi="Symbol"/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7400C161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20" w:after="0" w:line="338" w:lineRule="auto"/>
        <w:ind w:left="1217" w:right="289" w:hanging="360"/>
        <w:jc w:val="both"/>
        <w:rPr>
          <w:rFonts w:ascii="Symbol" w:hAnsi="Symbol"/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</w:t>
      </w:r>
    </w:p>
    <w:p w14:paraId="7BEB9965">
      <w:pPr>
        <w:pStyle w:val="6"/>
        <w:spacing w:before="23" w:line="360" w:lineRule="auto"/>
        <w:ind w:left="1217" w:right="291"/>
        <w:jc w:val="both"/>
      </w:pPr>
      <w:r>
        <w:t>врачей,</w:t>
      </w:r>
      <w:r>
        <w:rPr>
          <w:spacing w:val="-4"/>
        </w:rPr>
        <w:t xml:space="preserve"> </w:t>
      </w:r>
      <w:r>
        <w:t>социальных работников,</w:t>
      </w:r>
      <w:r>
        <w:rPr>
          <w:spacing w:val="-8"/>
        </w:rPr>
        <w:t xml:space="preserve"> </w:t>
      </w:r>
      <w:r>
        <w:t>служителей</w:t>
      </w:r>
      <w:r>
        <w:rPr>
          <w:spacing w:val="-2"/>
        </w:rPr>
        <w:t xml:space="preserve"> </w:t>
      </w:r>
      <w:r>
        <w:t xml:space="preserve">традиционных российских религий, обмениваться </w:t>
      </w:r>
      <w:r>
        <w:rPr>
          <w:spacing w:val="-2"/>
        </w:rPr>
        <w:t>опытом;</w:t>
      </w:r>
    </w:p>
    <w:p w14:paraId="5D2C70C7">
      <w:pPr>
        <w:pStyle w:val="8"/>
        <w:numPr>
          <w:ilvl w:val="1"/>
          <w:numId w:val="13"/>
        </w:numPr>
        <w:tabs>
          <w:tab w:val="left" w:pos="1156"/>
        </w:tabs>
        <w:spacing w:before="2" w:after="0" w:line="240" w:lineRule="auto"/>
        <w:ind w:left="1156" w:right="0" w:hanging="299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родительские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форумы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официальном сайте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1F5711F6">
      <w:pPr>
        <w:pStyle w:val="6"/>
        <w:spacing w:before="138" w:line="362" w:lineRule="auto"/>
        <w:ind w:left="1217" w:right="289"/>
        <w:jc w:val="both"/>
      </w:pPr>
      <w:r>
        <w:t>Информационно</w:t>
      </w:r>
      <w:r>
        <w:rPr>
          <w:rFonts w:hint="default"/>
          <w:lang w:val="ru-RU"/>
        </w:rPr>
        <w:t xml:space="preserve"> </w:t>
      </w:r>
      <w:r>
        <w:t>-коммуникационной сети «Интернет», интернет-сообщества, группы с участием педагогов, на которых обсуждаются интересующие родителей вопросы,</w:t>
      </w:r>
    </w:p>
    <w:p w14:paraId="20159B32">
      <w:pPr>
        <w:pStyle w:val="6"/>
        <w:spacing w:line="271" w:lineRule="exact"/>
        <w:ind w:left="1217"/>
        <w:jc w:val="both"/>
      </w:pPr>
      <w:r>
        <w:t>согласуется</w:t>
      </w:r>
      <w:r>
        <w:rPr>
          <w:spacing w:val="-15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деятельность;</w:t>
      </w:r>
    </w:p>
    <w:p w14:paraId="543B9CF1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34" w:after="0" w:line="348" w:lineRule="auto"/>
        <w:ind w:left="1217" w:right="291" w:hanging="360"/>
        <w:jc w:val="both"/>
        <w:rPr>
          <w:rFonts w:ascii="Symbol" w:hAnsi="Symbol"/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</w:t>
      </w:r>
    </w:p>
    <w:p w14:paraId="4E52D9B2">
      <w:pPr>
        <w:pStyle w:val="6"/>
        <w:spacing w:before="12"/>
        <w:ind w:left="1217"/>
      </w:pPr>
      <w:r>
        <w:rPr>
          <w:spacing w:val="-2"/>
        </w:rPr>
        <w:t>представителей);</w:t>
      </w:r>
    </w:p>
    <w:p w14:paraId="339EA220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137" w:after="0" w:line="336" w:lineRule="auto"/>
        <w:ind w:left="1217" w:right="868" w:hanging="360"/>
        <w:jc w:val="left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общешкольных мероприятий;</w:t>
      </w:r>
    </w:p>
    <w:p w14:paraId="02D1C399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30" w:after="0" w:line="338" w:lineRule="auto"/>
        <w:ind w:left="1217" w:right="450" w:hanging="360"/>
        <w:jc w:val="left"/>
        <w:rPr>
          <w:rFonts w:ascii="Symbol" w:hAnsi="Symbol"/>
          <w:sz w:val="24"/>
        </w:rPr>
      </w:pPr>
      <w:r>
        <w:rPr>
          <w:sz w:val="24"/>
        </w:rPr>
        <w:t>целевое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попечения родителей, приемных детей;</w:t>
      </w:r>
    </w:p>
    <w:p w14:paraId="6EDF0400">
      <w:pPr>
        <w:pStyle w:val="2"/>
        <w:numPr>
          <w:ilvl w:val="1"/>
          <w:numId w:val="13"/>
        </w:numPr>
        <w:tabs>
          <w:tab w:val="left" w:pos="1157"/>
        </w:tabs>
        <w:spacing w:before="39" w:after="0" w:line="240" w:lineRule="auto"/>
        <w:ind w:left="1157" w:right="0" w:hanging="300"/>
        <w:jc w:val="left"/>
        <w:rPr>
          <w:rFonts w:ascii="Symbol" w:hAnsi="Symbol"/>
          <w:b w:val="0"/>
          <w:sz w:val="20"/>
        </w:rPr>
      </w:pPr>
      <w:r>
        <w:rPr>
          <w:spacing w:val="-2"/>
        </w:rPr>
        <w:t>привлечения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реализацию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  <w:r>
        <w:rPr>
          <w:spacing w:val="-5"/>
        </w:rPr>
        <w:t xml:space="preserve"> </w:t>
      </w:r>
      <w:r>
        <w:rPr>
          <w:spacing w:val="-2"/>
        </w:rPr>
        <w:t>«Разговоры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важном»</w:t>
      </w:r>
      <w:r>
        <w:rPr>
          <w:spacing w:val="-2"/>
          <w:sz w:val="22"/>
        </w:rPr>
        <w:t>.</w:t>
      </w:r>
    </w:p>
    <w:p w14:paraId="571DE20A">
      <w:pPr>
        <w:pStyle w:val="6"/>
        <w:spacing w:before="125"/>
        <w:ind w:left="0"/>
        <w:rPr>
          <w:b/>
        </w:rPr>
      </w:pPr>
    </w:p>
    <w:p w14:paraId="532C16AF">
      <w:pPr>
        <w:pStyle w:val="8"/>
        <w:numPr>
          <w:ilvl w:val="2"/>
          <w:numId w:val="8"/>
        </w:numPr>
        <w:tabs>
          <w:tab w:val="left" w:pos="4831"/>
        </w:tabs>
        <w:spacing w:before="0" w:after="0" w:line="240" w:lineRule="auto"/>
        <w:ind w:left="4831" w:right="0" w:hanging="599"/>
        <w:jc w:val="left"/>
        <w:rPr>
          <w:b/>
          <w:sz w:val="22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«Внеурочная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деятельность»</w:t>
      </w:r>
    </w:p>
    <w:p w14:paraId="3494B2B5">
      <w:pPr>
        <w:pStyle w:val="6"/>
        <w:spacing w:before="122"/>
        <w:ind w:left="0"/>
        <w:rPr>
          <w:b/>
        </w:rPr>
      </w:pPr>
    </w:p>
    <w:p w14:paraId="5669FC65">
      <w:pPr>
        <w:pStyle w:val="6"/>
        <w:spacing w:line="360" w:lineRule="auto"/>
        <w:ind w:left="425" w:right="439" w:firstLine="480"/>
        <w:jc w:val="both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  <w:r>
        <w:rPr>
          <w:spacing w:val="-2"/>
        </w:rPr>
        <w:t>занятий:</w:t>
      </w:r>
    </w:p>
    <w:p w14:paraId="05783359">
      <w:pPr>
        <w:pStyle w:val="8"/>
        <w:numPr>
          <w:ilvl w:val="1"/>
          <w:numId w:val="13"/>
        </w:numPr>
        <w:tabs>
          <w:tab w:val="left" w:pos="874"/>
          <w:tab w:val="left" w:pos="1139"/>
        </w:tabs>
        <w:spacing w:before="5" w:after="0" w:line="360" w:lineRule="auto"/>
        <w:ind w:left="874" w:right="592" w:hanging="20"/>
        <w:jc w:val="both"/>
        <w:rPr>
          <w:rFonts w:ascii="Symbol" w:hAnsi="Symbol"/>
          <w:sz w:val="20"/>
        </w:rPr>
      </w:pPr>
      <w:r>
        <w:rPr>
          <w:sz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Пресс центр,</w:t>
      </w:r>
    </w:p>
    <w:p w14:paraId="143588CC">
      <w:pPr>
        <w:pStyle w:val="6"/>
        <w:spacing w:line="360" w:lineRule="auto"/>
        <w:ind w:left="719" w:leftChars="327" w:right="616" w:firstLine="0" w:firstLineChars="0"/>
        <w:jc w:val="both"/>
      </w:pPr>
      <w:r>
        <w:t xml:space="preserve"> «Россия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 горизонты»; «День профессий», «Школа</w:t>
      </w:r>
      <w:r>
        <w:rPr>
          <w:spacing w:val="-2"/>
        </w:rPr>
        <w:t xml:space="preserve"> </w:t>
      </w:r>
      <w:r>
        <w:t>профессий», «РДДМ», Еженедельная организационная линейка.</w:t>
      </w:r>
    </w:p>
    <w:p w14:paraId="592E872F">
      <w:pPr>
        <w:pStyle w:val="8"/>
        <w:numPr>
          <w:ilvl w:val="1"/>
          <w:numId w:val="13"/>
        </w:numPr>
        <w:tabs>
          <w:tab w:val="left" w:pos="874"/>
          <w:tab w:val="left" w:pos="1139"/>
        </w:tabs>
        <w:spacing w:before="0" w:after="0" w:line="360" w:lineRule="auto"/>
        <w:ind w:left="874" w:right="597" w:hanging="20"/>
        <w:jc w:val="both"/>
        <w:rPr>
          <w:rFonts w:ascii="Symbol" w:hAnsi="Symbol"/>
          <w:sz w:val="20"/>
        </w:rPr>
      </w:pPr>
      <w:r>
        <w:rPr>
          <w:sz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«В мире информатики», «Народы и религии регионов России», «Школа самопознания »</w:t>
      </w:r>
      <w:r>
        <w:rPr>
          <w:rFonts w:hint="default"/>
          <w:sz w:val="24"/>
          <w:lang w:val="ru-RU"/>
        </w:rPr>
        <w:t xml:space="preserve"> </w:t>
      </w:r>
      <w:r>
        <w:rPr>
          <w:spacing w:val="-2"/>
          <w:sz w:val="24"/>
        </w:rPr>
        <w:t>(занятия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мотивации)</w:t>
      </w:r>
    </w:p>
    <w:p w14:paraId="570C65CA">
      <w:pPr>
        <w:pStyle w:val="8"/>
        <w:numPr>
          <w:ilvl w:val="1"/>
          <w:numId w:val="13"/>
        </w:numPr>
        <w:tabs>
          <w:tab w:val="left" w:pos="1145"/>
          <w:tab w:val="left" w:pos="4025"/>
        </w:tabs>
        <w:spacing w:before="135" w:after="0" w:line="240" w:lineRule="auto"/>
        <w:ind w:left="1145" w:right="0" w:hanging="290"/>
        <w:jc w:val="both"/>
        <w:rPr>
          <w:rFonts w:ascii="Symbol" w:hAnsi="Symbol"/>
          <w:sz w:val="20"/>
        </w:rPr>
      </w:pPr>
      <w:r>
        <w:rPr>
          <w:spacing w:val="-5"/>
          <w:sz w:val="24"/>
        </w:rPr>
        <w:t>курсы,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z w:val="24"/>
        </w:rPr>
        <w:t>познавательной,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научной,</w:t>
      </w:r>
      <w:r>
        <w:rPr>
          <w:spacing w:val="77"/>
          <w:w w:val="150"/>
          <w:sz w:val="24"/>
        </w:rPr>
        <w:t xml:space="preserve">   </w:t>
      </w:r>
      <w:r>
        <w:rPr>
          <w:spacing w:val="-2"/>
          <w:sz w:val="24"/>
        </w:rPr>
        <w:t>исследовательской,</w:t>
      </w:r>
    </w:p>
    <w:p w14:paraId="46CDE041">
      <w:pPr>
        <w:pStyle w:val="6"/>
        <w:spacing w:before="139"/>
        <w:ind w:left="1145"/>
      </w:pPr>
      <w:r>
        <w:t>просветительской</w:t>
      </w:r>
      <w:r>
        <w:rPr>
          <w:spacing w:val="-15"/>
        </w:rPr>
        <w:t xml:space="preserve"> </w:t>
      </w:r>
      <w:r>
        <w:t>направленности:</w:t>
      </w:r>
      <w:r>
        <w:rPr>
          <w:spacing w:val="-15"/>
        </w:rPr>
        <w:t xml:space="preserve"> </w:t>
      </w:r>
      <w:r>
        <w:t>«</w:t>
      </w:r>
      <w:r>
        <w:rPr>
          <w:spacing w:val="28"/>
        </w:rPr>
        <w:t xml:space="preserve"> </w:t>
      </w:r>
      <w:r>
        <w:t>Проектно-исследовательская</w:t>
      </w:r>
      <w:r>
        <w:rPr>
          <w:spacing w:val="65"/>
        </w:rPr>
        <w:t xml:space="preserve"> </w:t>
      </w:r>
      <w:r>
        <w:t>деятельность»,</w:t>
      </w:r>
      <w:r>
        <w:rPr>
          <w:spacing w:val="-6"/>
        </w:rPr>
        <w:t xml:space="preserve"> </w:t>
      </w:r>
      <w:r>
        <w:rPr>
          <w:spacing w:val="-4"/>
        </w:rPr>
        <w:t>«Мой</w:t>
      </w:r>
    </w:p>
    <w:p w14:paraId="31B62E9A">
      <w:pPr>
        <w:pStyle w:val="6"/>
        <w:spacing w:after="0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BA1776F">
      <w:pPr>
        <w:pStyle w:val="6"/>
        <w:spacing w:before="67"/>
        <w:ind w:left="874"/>
      </w:pPr>
      <w:r>
        <w:t>родной</w:t>
      </w:r>
      <w:r>
        <w:rPr>
          <w:spacing w:val="34"/>
        </w:rPr>
        <w:t xml:space="preserve">  </w:t>
      </w:r>
      <w:r>
        <w:rPr>
          <w:spacing w:val="-2"/>
        </w:rPr>
        <w:t>край»,</w:t>
      </w:r>
    </w:p>
    <w:p w14:paraId="3B062E52">
      <w:pPr>
        <w:pStyle w:val="6"/>
        <w:spacing w:before="141"/>
        <w:ind w:left="855"/>
      </w:pPr>
      <w:r>
        <w:t>«Основы</w:t>
      </w:r>
      <w:r>
        <w:rPr>
          <w:spacing w:val="48"/>
        </w:rPr>
        <w:t xml:space="preserve"> </w:t>
      </w:r>
      <w:r>
        <w:t>функциональной</w:t>
      </w:r>
      <w:r>
        <w:rPr>
          <w:spacing w:val="65"/>
        </w:rPr>
        <w:t xml:space="preserve"> </w:t>
      </w:r>
      <w:r>
        <w:t>грамотности»,</w:t>
      </w:r>
      <w:r>
        <w:rPr>
          <w:spacing w:val="6"/>
        </w:rPr>
        <w:t xml:space="preserve"> </w:t>
      </w:r>
      <w:r>
        <w:t>«Школа</w:t>
      </w:r>
      <w:r>
        <w:rPr>
          <w:spacing w:val="54"/>
        </w:rPr>
        <w:t xml:space="preserve"> </w:t>
      </w:r>
      <w:r>
        <w:t>лидера»,</w:t>
      </w:r>
      <w:r>
        <w:rPr>
          <w:spacing w:val="77"/>
        </w:rPr>
        <w:t xml:space="preserve"> </w:t>
      </w:r>
      <w:r>
        <w:t>«В</w:t>
      </w:r>
      <w:r>
        <w:rPr>
          <w:spacing w:val="65"/>
        </w:rPr>
        <w:t xml:space="preserve"> </w:t>
      </w:r>
      <w:r>
        <w:t>мире</w:t>
      </w:r>
      <w:r>
        <w:rPr>
          <w:spacing w:val="57"/>
        </w:rPr>
        <w:t xml:space="preserve"> </w:t>
      </w:r>
      <w:r>
        <w:t>шахмат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2"/>
        </w:rPr>
        <w:t>шашек»,</w:t>
      </w:r>
    </w:p>
    <w:p w14:paraId="7A6027C0">
      <w:pPr>
        <w:pStyle w:val="6"/>
        <w:spacing w:before="138"/>
        <w:ind w:left="855"/>
      </w:pPr>
      <w:r>
        <w:rPr>
          <w:spacing w:val="-2"/>
        </w:rPr>
        <w:t>«</w:t>
      </w:r>
      <w:r>
        <w:rPr>
          <w:spacing w:val="-2"/>
          <w:lang w:val="ru-RU"/>
        </w:rPr>
        <w:t>ЮИД</w:t>
      </w:r>
      <w:r>
        <w:rPr>
          <w:spacing w:val="-2"/>
        </w:rPr>
        <w:t>»</w:t>
      </w:r>
    </w:p>
    <w:p w14:paraId="4A6FF01F">
      <w:pPr>
        <w:pStyle w:val="8"/>
        <w:numPr>
          <w:ilvl w:val="1"/>
          <w:numId w:val="13"/>
        </w:numPr>
        <w:tabs>
          <w:tab w:val="left" w:pos="1145"/>
        </w:tabs>
        <w:spacing w:before="137" w:after="0" w:line="240" w:lineRule="auto"/>
        <w:ind w:left="1145" w:right="0" w:hanging="290"/>
        <w:jc w:val="left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«Волонтеры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мы»;</w:t>
      </w:r>
    </w:p>
    <w:p w14:paraId="315DFEEF">
      <w:pPr>
        <w:pStyle w:val="8"/>
        <w:numPr>
          <w:ilvl w:val="1"/>
          <w:numId w:val="13"/>
        </w:numPr>
        <w:tabs>
          <w:tab w:val="left" w:pos="1145"/>
        </w:tabs>
        <w:spacing w:before="136" w:after="0" w:line="240" w:lineRule="auto"/>
        <w:ind w:left="1145" w:right="0" w:hanging="290"/>
        <w:jc w:val="left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2"/>
          <w:sz w:val="24"/>
        </w:rPr>
        <w:t xml:space="preserve"> </w:t>
      </w:r>
      <w:r>
        <w:rPr>
          <w:sz w:val="24"/>
        </w:rPr>
        <w:t>видов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жанров:</w:t>
      </w:r>
    </w:p>
    <w:p w14:paraId="6A6A94F8">
      <w:pPr>
        <w:pStyle w:val="6"/>
        <w:spacing w:before="140"/>
        <w:ind w:left="855"/>
      </w:pPr>
      <w:r>
        <w:rPr>
          <w:spacing w:val="-2"/>
        </w:rPr>
        <w:t>«Т</w:t>
      </w:r>
      <w:r>
        <w:rPr>
          <w:spacing w:val="-2"/>
          <w:lang w:val="ru-RU"/>
        </w:rPr>
        <w:t>еатральная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студия»;</w:t>
      </w:r>
    </w:p>
    <w:p w14:paraId="26070563">
      <w:pPr>
        <w:pStyle w:val="8"/>
        <w:numPr>
          <w:ilvl w:val="1"/>
          <w:numId w:val="13"/>
        </w:numPr>
        <w:tabs>
          <w:tab w:val="left" w:pos="1145"/>
        </w:tabs>
        <w:spacing w:before="136" w:after="0" w:line="240" w:lineRule="auto"/>
        <w:ind w:left="1145" w:right="0" w:hanging="29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курсы,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туристско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-краеведческой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14:paraId="1F6C380E">
      <w:pPr>
        <w:pStyle w:val="8"/>
        <w:numPr>
          <w:ilvl w:val="1"/>
          <w:numId w:val="13"/>
        </w:numPr>
        <w:tabs>
          <w:tab w:val="left" w:pos="874"/>
          <w:tab w:val="left" w:pos="1142"/>
        </w:tabs>
        <w:spacing w:before="214" w:after="0" w:line="360" w:lineRule="auto"/>
        <w:ind w:left="874" w:right="857" w:hanging="20"/>
        <w:jc w:val="left"/>
        <w:rPr>
          <w:rFonts w:ascii="Symbol" w:hAnsi="Symbol"/>
          <w:sz w:val="20"/>
        </w:rPr>
      </w:pPr>
      <w:r>
        <w:rPr>
          <w:sz w:val="24"/>
        </w:rPr>
        <w:t>курсы,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4"/>
          <w:sz w:val="24"/>
        </w:rPr>
        <w:t>ШСК:</w:t>
      </w:r>
    </w:p>
    <w:p w14:paraId="599C950C">
      <w:pPr>
        <w:pStyle w:val="8"/>
        <w:numPr>
          <w:ilvl w:val="1"/>
          <w:numId w:val="13"/>
        </w:numPr>
        <w:tabs>
          <w:tab w:val="left" w:pos="1145"/>
        </w:tabs>
        <w:spacing w:before="70" w:after="0" w:line="240" w:lineRule="auto"/>
        <w:ind w:left="1145" w:right="0" w:hanging="290"/>
        <w:jc w:val="both"/>
        <w:rPr>
          <w:rFonts w:ascii="Symbol" w:hAnsi="Symbol"/>
          <w:sz w:val="20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праздников,</w:t>
      </w:r>
    </w:p>
    <w:p w14:paraId="74FE5C04">
      <w:pPr>
        <w:pStyle w:val="6"/>
        <w:spacing w:before="144" w:line="360" w:lineRule="auto"/>
        <w:ind w:left="828" w:right="855" w:firstLine="780"/>
        <w:jc w:val="both"/>
      </w:pPr>
      <w:r>
        <w:t>В связи с тем, что в школе сформированы коррекционные классы, а так же, в каждой параллели классов, в формате инклюзии обучаются дети с ОВЗ - отдельно была выделена коррекционно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rFonts w:hint="default"/>
          <w:lang w:val="ru-RU"/>
        </w:rPr>
        <w:t xml:space="preserve"> </w:t>
      </w:r>
      <w:r>
        <w:t>развивающая область, направленная на обеспечение особых образовательных потребностей данной группы детей. В рамках этой области, осуществляется работа по нескольким направлениям, имеющим одно общее назначение - всестороннее развитие. Коррекционно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rFonts w:hint="default"/>
          <w:lang w:val="ru-RU"/>
        </w:rPr>
        <w:t xml:space="preserve"> </w:t>
      </w:r>
      <w:r>
        <w:t>развивающая область, согласно требованиям ФГОС, является обязательной частью внеурочной деятельности и представлена фронтальными и индивидуальными занятиями, направленными на коррекцию дефектов и формирование навыков адаптации личности в современных жизненных условиях. Данное направление в 2025-2026 учебном</w:t>
      </w:r>
      <w:r>
        <w:rPr>
          <w:spacing w:val="40"/>
        </w:rPr>
        <w:t xml:space="preserve"> </w:t>
      </w:r>
      <w:r>
        <w:t xml:space="preserve">году реализуется программами: психокоррекционные занятия, занятия с логопедом и </w:t>
      </w:r>
      <w:r>
        <w:rPr>
          <w:spacing w:val="-2"/>
        </w:rPr>
        <w:t>дефектологом.</w:t>
      </w:r>
    </w:p>
    <w:p w14:paraId="1DAA6502">
      <w:pPr>
        <w:pStyle w:val="6"/>
        <w:spacing w:before="5" w:line="360" w:lineRule="auto"/>
        <w:ind w:left="828" w:right="875" w:firstLine="780"/>
        <w:jc w:val="both"/>
      </w:pPr>
      <w:r>
        <w:t xml:space="preserve">Наряду с внеурочной деятельность развитие способностей обучающихся осуществляется через </w:t>
      </w:r>
      <w:r>
        <w:rPr>
          <w:b/>
        </w:rPr>
        <w:t xml:space="preserve">дополнительное образование. </w:t>
      </w:r>
      <w:r>
        <w:t>В школе создан и функционирует кружок «</w:t>
      </w:r>
      <w:r>
        <w:rPr>
          <w:lang w:val="ru-RU"/>
        </w:rPr>
        <w:t>Самоделкины</w:t>
      </w:r>
      <w:r>
        <w:t>»,</w:t>
      </w:r>
      <w:r>
        <w:rPr>
          <w:spacing w:val="40"/>
        </w:rPr>
        <w:t xml:space="preserve"> </w:t>
      </w:r>
      <w:r>
        <w:t>Школьный спортивный клуб.</w:t>
      </w:r>
    </w:p>
    <w:p w14:paraId="7DA0E57E">
      <w:pPr>
        <w:pStyle w:val="6"/>
        <w:spacing w:before="150"/>
        <w:ind w:left="0"/>
      </w:pPr>
    </w:p>
    <w:p w14:paraId="635E545B">
      <w:pPr>
        <w:pStyle w:val="2"/>
        <w:numPr>
          <w:ilvl w:val="2"/>
          <w:numId w:val="8"/>
        </w:numPr>
        <w:tabs>
          <w:tab w:val="left" w:pos="4154"/>
        </w:tabs>
        <w:spacing w:before="0" w:after="0" w:line="240" w:lineRule="auto"/>
        <w:ind w:left="4154" w:right="0" w:hanging="539"/>
        <w:jc w:val="left"/>
        <w:rPr>
          <w:sz w:val="22"/>
        </w:rPr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14:paraId="254E88DF">
      <w:pPr>
        <w:pStyle w:val="6"/>
        <w:tabs>
          <w:tab w:val="left" w:pos="1805"/>
          <w:tab w:val="left" w:pos="3723"/>
          <w:tab w:val="left" w:pos="5103"/>
          <w:tab w:val="left" w:pos="6697"/>
          <w:tab w:val="left" w:pos="8570"/>
          <w:tab w:val="left" w:pos="8884"/>
        </w:tabs>
        <w:spacing w:before="130" w:line="360" w:lineRule="auto"/>
        <w:ind w:right="78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образовательной </w:t>
      </w:r>
      <w:r>
        <w:t>организации предусматривает:</w:t>
      </w:r>
    </w:p>
    <w:p w14:paraId="5B91B7DE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0" w:after="0" w:line="338" w:lineRule="auto"/>
        <w:ind w:left="1217" w:right="1089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(совет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 или др.), избранных обучающимися;</w:t>
      </w:r>
    </w:p>
    <w:p w14:paraId="1477957E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17" w:after="0" w:line="338" w:lineRule="auto"/>
        <w:ind w:left="1217" w:right="835" w:hanging="360"/>
        <w:jc w:val="left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управления образовательной организацией;</w:t>
      </w:r>
    </w:p>
    <w:p w14:paraId="4A2A1B31">
      <w:pPr>
        <w:pStyle w:val="8"/>
        <w:numPr>
          <w:ilvl w:val="1"/>
          <w:numId w:val="13"/>
        </w:numPr>
        <w:tabs>
          <w:tab w:val="left" w:pos="1157"/>
        </w:tabs>
        <w:spacing w:before="19" w:after="0" w:line="240" w:lineRule="auto"/>
        <w:ind w:left="1157" w:right="0" w:hanging="300"/>
        <w:jc w:val="left"/>
        <w:rPr>
          <w:rFonts w:ascii="Symbol" w:hAnsi="Symbol"/>
          <w:sz w:val="24"/>
        </w:rPr>
      </w:pPr>
      <w:r>
        <w:rPr>
          <w:sz w:val="24"/>
        </w:rPr>
        <w:t>защиту</w:t>
      </w:r>
      <w:r>
        <w:rPr>
          <w:spacing w:val="-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83987A6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41" w:after="0" w:line="336" w:lineRule="auto"/>
        <w:ind w:left="1217" w:right="800" w:hanging="360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</w:p>
    <w:p w14:paraId="04160B82">
      <w:pPr>
        <w:pStyle w:val="8"/>
        <w:spacing w:after="0" w:line="336" w:lineRule="auto"/>
        <w:jc w:val="left"/>
        <w:rPr>
          <w:rFonts w:ascii="Symbol" w:hAnsi="Symbol"/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094D0B6A">
      <w:pPr>
        <w:pStyle w:val="6"/>
        <w:spacing w:before="67"/>
        <w:ind w:left="1217"/>
        <w:jc w:val="both"/>
      </w:pPr>
      <w:r>
        <w:rPr>
          <w:spacing w:val="-2"/>
        </w:rPr>
        <w:t>анализе</w:t>
      </w:r>
      <w:r>
        <w:rPr>
          <w:spacing w:val="-8"/>
        </w:rPr>
        <w:t xml:space="preserve"> </w:t>
      </w:r>
      <w:r>
        <w:rPr>
          <w:spacing w:val="-2"/>
        </w:rPr>
        <w:t>воспитательной</w:t>
      </w:r>
      <w:r>
        <w:rPr>
          <w:spacing w:val="5"/>
        </w:rPr>
        <w:t xml:space="preserve"> </w:t>
      </w:r>
      <w:r>
        <w:rPr>
          <w:spacing w:val="-2"/>
        </w:rPr>
        <w:t>деятельности</w:t>
      </w:r>
      <w:r>
        <w:rPr>
          <w:spacing w:val="7"/>
        </w:rPr>
        <w:t xml:space="preserve"> </w:t>
      </w:r>
      <w:r>
        <w:rPr>
          <w:spacing w:val="-2"/>
        </w:rPr>
        <w:t>в образовательной</w:t>
      </w:r>
      <w:r>
        <w:rPr>
          <w:spacing w:val="4"/>
        </w:rPr>
        <w:t xml:space="preserve"> </w:t>
      </w:r>
      <w:r>
        <w:rPr>
          <w:spacing w:val="-2"/>
        </w:rPr>
        <w:t>организации.</w:t>
      </w:r>
    </w:p>
    <w:p w14:paraId="158334BD">
      <w:pPr>
        <w:pStyle w:val="6"/>
        <w:spacing w:before="141" w:line="360" w:lineRule="auto"/>
        <w:ind w:left="857" w:right="607"/>
        <w:jc w:val="both"/>
      </w:pPr>
      <w:r>
        <w:t>Детское самоуправление в школе осуществляется следующим образом: На уровне школы через деятельность Совета обучающихся, объединяющего командиров классов и обеспечивающего организационные, информационные и представительские функции на уровне школы и внешкольном уровне. Деятельность Совета обучающихся осуществляется через реализацию следующих функций:</w:t>
      </w:r>
    </w:p>
    <w:p w14:paraId="148B6FBE">
      <w:pPr>
        <w:pStyle w:val="8"/>
        <w:numPr>
          <w:ilvl w:val="0"/>
          <w:numId w:val="15"/>
        </w:numPr>
        <w:tabs>
          <w:tab w:val="left" w:pos="857"/>
        </w:tabs>
        <w:spacing w:before="5" w:after="0" w:line="360" w:lineRule="auto"/>
        <w:ind w:left="857" w:right="905" w:hanging="421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кандидатур, заслушивание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 Совета школы;</w:t>
      </w:r>
    </w:p>
    <w:p w14:paraId="1BE65679">
      <w:pPr>
        <w:pStyle w:val="8"/>
        <w:numPr>
          <w:ilvl w:val="0"/>
          <w:numId w:val="15"/>
        </w:numPr>
        <w:tabs>
          <w:tab w:val="left" w:pos="857"/>
        </w:tabs>
        <w:spacing w:before="0" w:after="0" w:line="360" w:lineRule="auto"/>
        <w:ind w:left="857" w:right="885" w:hanging="421"/>
        <w:jc w:val="both"/>
        <w:rPr>
          <w:sz w:val="24"/>
        </w:rPr>
      </w:pPr>
      <w:r>
        <w:rPr>
          <w:sz w:val="24"/>
        </w:rPr>
        <w:t>участие в планировании работы и анализе проведенных общешкольных дел, акций, соревнований; -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координация деятельности членов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 и классных Советов </w:t>
      </w:r>
      <w:r>
        <w:rPr>
          <w:spacing w:val="-2"/>
          <w:sz w:val="24"/>
        </w:rPr>
        <w:t>учащихся;</w:t>
      </w:r>
    </w:p>
    <w:p w14:paraId="3EC2AD94">
      <w:pPr>
        <w:pStyle w:val="8"/>
        <w:numPr>
          <w:ilvl w:val="0"/>
          <w:numId w:val="15"/>
        </w:numPr>
        <w:tabs>
          <w:tab w:val="left" w:pos="857"/>
        </w:tabs>
        <w:spacing w:before="2" w:after="0" w:line="360" w:lineRule="auto"/>
        <w:ind w:left="857" w:right="891" w:hanging="421"/>
        <w:jc w:val="both"/>
        <w:rPr>
          <w:sz w:val="24"/>
        </w:rPr>
      </w:pPr>
      <w:r>
        <w:rPr>
          <w:sz w:val="24"/>
        </w:rPr>
        <w:t>организация в проведении общешкольных и внешкольных мероприятий, распределение поручений по их проведению, составление плана работы;</w:t>
      </w:r>
    </w:p>
    <w:p w14:paraId="4AC5D44C">
      <w:pPr>
        <w:pStyle w:val="8"/>
        <w:numPr>
          <w:ilvl w:val="0"/>
          <w:numId w:val="15"/>
        </w:numPr>
        <w:tabs>
          <w:tab w:val="left" w:pos="857"/>
        </w:tabs>
        <w:spacing w:before="0" w:after="0" w:line="360" w:lineRule="auto"/>
        <w:ind w:left="857" w:right="879" w:hanging="421"/>
        <w:jc w:val="both"/>
        <w:rPr>
          <w:sz w:val="24"/>
        </w:rPr>
      </w:pPr>
      <w:r>
        <w:rPr>
          <w:sz w:val="24"/>
        </w:rPr>
        <w:t>организация и контроль дежурства по школе; -изучение нормативно-правовой документации по деятельности Совета обучающихся;</w:t>
      </w:r>
    </w:p>
    <w:p w14:paraId="26D244B0">
      <w:pPr>
        <w:pStyle w:val="8"/>
        <w:numPr>
          <w:ilvl w:val="0"/>
          <w:numId w:val="15"/>
        </w:numPr>
        <w:tabs>
          <w:tab w:val="left" w:pos="857"/>
        </w:tabs>
        <w:spacing w:before="0" w:after="0" w:line="360" w:lineRule="auto"/>
        <w:ind w:left="857" w:right="890" w:hanging="421"/>
        <w:jc w:val="both"/>
        <w:rPr>
          <w:sz w:val="24"/>
        </w:rPr>
      </w:pPr>
      <w:r>
        <w:rPr>
          <w:sz w:val="24"/>
        </w:rPr>
        <w:t>представление интересов обучающихся на заседаниях  педагогического Совета школы;</w:t>
      </w:r>
    </w:p>
    <w:p w14:paraId="1B4D9379">
      <w:pPr>
        <w:pStyle w:val="8"/>
        <w:numPr>
          <w:ilvl w:val="0"/>
          <w:numId w:val="15"/>
        </w:numPr>
        <w:tabs>
          <w:tab w:val="left" w:pos="857"/>
        </w:tabs>
        <w:spacing w:before="2" w:after="0" w:line="240" w:lineRule="auto"/>
        <w:ind w:left="857" w:right="0" w:hanging="420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изменений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Устав школы;</w:t>
      </w:r>
    </w:p>
    <w:p w14:paraId="7A009E01">
      <w:pPr>
        <w:pStyle w:val="8"/>
        <w:numPr>
          <w:ilvl w:val="0"/>
          <w:numId w:val="15"/>
        </w:numPr>
        <w:tabs>
          <w:tab w:val="left" w:pos="857"/>
        </w:tabs>
        <w:spacing w:before="135" w:after="0" w:line="360" w:lineRule="auto"/>
        <w:ind w:left="857" w:right="871" w:hanging="42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 разрешении вопроса о награждении обучающихся, занесении на доску Почета;</w:t>
      </w:r>
    </w:p>
    <w:p w14:paraId="2B98134B">
      <w:pPr>
        <w:pStyle w:val="8"/>
        <w:numPr>
          <w:ilvl w:val="0"/>
          <w:numId w:val="15"/>
        </w:numPr>
        <w:tabs>
          <w:tab w:val="left" w:pos="857"/>
        </w:tabs>
        <w:spacing w:before="3" w:after="0" w:line="360" w:lineRule="auto"/>
        <w:ind w:left="857" w:right="869" w:hanging="421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(штаб</w:t>
      </w:r>
      <w:r>
        <w:rPr>
          <w:spacing w:val="40"/>
          <w:sz w:val="24"/>
        </w:rPr>
        <w:t xml:space="preserve"> </w:t>
      </w:r>
      <w:r>
        <w:rPr>
          <w:sz w:val="24"/>
        </w:rPr>
        <w:t>РДДМ),</w:t>
      </w:r>
      <w:r>
        <w:rPr>
          <w:spacing w:val="18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организующего проведение личностно значимых для школьников событий (соревнований, конкурсов, фестивалей, праздников, флешмобов и т.д.): Штаб первичного отделения Всероссийской общественно-государственной, детско- юношеской организации школьников вовлечение обучающихся и прием в РДДМ;</w:t>
      </w:r>
    </w:p>
    <w:p w14:paraId="0D23C3FF">
      <w:pPr>
        <w:pStyle w:val="8"/>
        <w:numPr>
          <w:ilvl w:val="0"/>
          <w:numId w:val="15"/>
        </w:numPr>
        <w:tabs>
          <w:tab w:val="left" w:pos="857"/>
        </w:tabs>
        <w:spacing w:before="1" w:after="0" w:line="360" w:lineRule="auto"/>
        <w:ind w:left="857" w:right="900" w:hanging="421"/>
        <w:jc w:val="both"/>
        <w:rPr>
          <w:sz w:val="24"/>
        </w:rPr>
      </w:pPr>
      <w:r>
        <w:rPr>
          <w:sz w:val="24"/>
        </w:rPr>
        <w:t>активизация работы профильных отрядов по занятости в свободное время (юные инспектора дорожного движения, волонтеры, «Наставничество»);</w:t>
      </w:r>
    </w:p>
    <w:p w14:paraId="11928BBA">
      <w:pPr>
        <w:pStyle w:val="8"/>
        <w:numPr>
          <w:ilvl w:val="0"/>
          <w:numId w:val="15"/>
        </w:numPr>
        <w:tabs>
          <w:tab w:val="left" w:pos="857"/>
        </w:tabs>
        <w:spacing w:before="1" w:after="0" w:line="360" w:lineRule="auto"/>
        <w:ind w:left="857" w:right="891" w:hanging="421"/>
        <w:jc w:val="both"/>
        <w:rPr>
          <w:sz w:val="24"/>
        </w:rPr>
      </w:pPr>
      <w:r>
        <w:rPr>
          <w:sz w:val="24"/>
        </w:rPr>
        <w:t>организация и ведение школьного учета членов РДДМ и их участие в мероприятиях; организация мероприятий по направлениям деятельности РДДМ;</w:t>
      </w:r>
    </w:p>
    <w:p w14:paraId="69D1046F">
      <w:pPr>
        <w:pStyle w:val="8"/>
        <w:numPr>
          <w:ilvl w:val="0"/>
          <w:numId w:val="15"/>
        </w:numPr>
        <w:tabs>
          <w:tab w:val="left" w:pos="857"/>
        </w:tabs>
        <w:spacing w:before="0" w:after="0" w:line="360" w:lineRule="auto"/>
        <w:ind w:left="857" w:right="874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Всероссийских дней единых действий; 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выпуске школьной газеты и сайта школы;</w:t>
      </w:r>
    </w:p>
    <w:p w14:paraId="76045A09">
      <w:pPr>
        <w:pStyle w:val="8"/>
        <w:numPr>
          <w:ilvl w:val="0"/>
          <w:numId w:val="15"/>
        </w:numPr>
        <w:tabs>
          <w:tab w:val="left" w:pos="857"/>
        </w:tabs>
        <w:spacing w:before="0" w:after="0" w:line="360" w:lineRule="auto"/>
        <w:ind w:left="857" w:right="876" w:hanging="421"/>
        <w:jc w:val="both"/>
        <w:rPr>
          <w:sz w:val="24"/>
        </w:rPr>
      </w:pPr>
      <w:r>
        <w:rPr>
          <w:sz w:val="24"/>
        </w:rPr>
        <w:t>привлечение обучающихся, членов РДДМ в участии в научно-практических конференциях, предметных олимпиадах и неделях, спортивных соревнованиях и творческих конкурсах; участие в организации содружества с социальными партнерами (сотрудники ГИБДД, пожарная часть, военнослужащие, ДЮСШа);</w:t>
      </w:r>
    </w:p>
    <w:p w14:paraId="0E330365">
      <w:pPr>
        <w:pStyle w:val="8"/>
        <w:numPr>
          <w:ilvl w:val="0"/>
          <w:numId w:val="15"/>
        </w:numPr>
        <w:tabs>
          <w:tab w:val="left" w:pos="857"/>
        </w:tabs>
        <w:spacing w:before="0" w:after="0" w:line="274" w:lineRule="exact"/>
        <w:ind w:left="857" w:right="0" w:hanging="420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обсуждении</w:t>
      </w:r>
      <w:r>
        <w:rPr>
          <w:sz w:val="24"/>
        </w:rPr>
        <w:t xml:space="preserve"> </w:t>
      </w:r>
      <w:r>
        <w:rPr>
          <w:spacing w:val="-2"/>
          <w:sz w:val="24"/>
        </w:rPr>
        <w:t>кандидатур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награждение;</w:t>
      </w:r>
    </w:p>
    <w:p w14:paraId="326215A2">
      <w:pPr>
        <w:pStyle w:val="8"/>
        <w:spacing w:after="0" w:line="274" w:lineRule="exact"/>
        <w:jc w:val="both"/>
        <w:rPr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35C8947A">
      <w:pPr>
        <w:pStyle w:val="8"/>
        <w:numPr>
          <w:ilvl w:val="0"/>
          <w:numId w:val="15"/>
        </w:numPr>
        <w:tabs>
          <w:tab w:val="left" w:pos="857"/>
        </w:tabs>
        <w:spacing w:before="67" w:after="0" w:line="240" w:lineRule="auto"/>
        <w:ind w:left="857" w:right="0" w:hanging="420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летнего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2BF09860">
      <w:pPr>
        <w:pStyle w:val="6"/>
        <w:spacing w:before="141"/>
        <w:ind w:left="828"/>
        <w:jc w:val="both"/>
      </w:pPr>
      <w:r>
        <w:t>Штаб</w:t>
      </w:r>
      <w:r>
        <w:rPr>
          <w:spacing w:val="30"/>
        </w:rPr>
        <w:t xml:space="preserve"> </w:t>
      </w:r>
      <w:r>
        <w:t>первичного</w:t>
      </w:r>
      <w:r>
        <w:rPr>
          <w:spacing w:val="33"/>
        </w:rPr>
        <w:t xml:space="preserve"> </w:t>
      </w:r>
      <w:r>
        <w:t>отделения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реализует</w:t>
      </w:r>
      <w:r>
        <w:rPr>
          <w:spacing w:val="35"/>
        </w:rPr>
        <w:t xml:space="preserve"> </w:t>
      </w:r>
      <w:r>
        <w:t>функции:</w:t>
      </w:r>
      <w:r>
        <w:rPr>
          <w:spacing w:val="35"/>
        </w:rPr>
        <w:t xml:space="preserve"> </w:t>
      </w:r>
      <w:r>
        <w:rPr>
          <w:spacing w:val="-2"/>
        </w:rPr>
        <w:t>привлечение</w:t>
      </w:r>
    </w:p>
    <w:p w14:paraId="6FBAF373">
      <w:pPr>
        <w:pStyle w:val="6"/>
        <w:spacing w:before="210" w:line="360" w:lineRule="auto"/>
        <w:ind w:left="828" w:right="413"/>
        <w:jc w:val="both"/>
      </w:pPr>
      <w:r>
        <w:t>обучающихся к организации и проведений военно-патриотических игр, олимпиад, конкурсов, Вахт Памяти; участие в спартакиадах по военно-прикладным видам спорта, сдаче норм ГТО; проведение поисковой работы; помощь ветераном войны и тыла, детям войны через волонтерскую деятельность; организация участия во Всероссийских акциях; через деятельность созданного Совета медиации (примирения) из наиболее авторитетных старшеклассников и социальных педагогов по урегулированию конфликтных ситуаций в школе, реализующего следующие функции: выявление конфликтных ситуаций среди обучающихся и разрешение</w:t>
      </w:r>
      <w:r>
        <w:rPr>
          <w:spacing w:val="40"/>
        </w:rPr>
        <w:t xml:space="preserve"> </w:t>
      </w:r>
      <w:r>
        <w:t>споров по урегулированию взаимоотношений; представление интересов обучающихся на Совете профилактики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советах;</w:t>
      </w:r>
      <w:r>
        <w:rPr>
          <w:spacing w:val="40"/>
        </w:rPr>
        <w:t xml:space="preserve"> </w:t>
      </w:r>
      <w:r>
        <w:t>разрешение</w:t>
      </w:r>
      <w:r>
        <w:rPr>
          <w:spacing w:val="40"/>
        </w:rPr>
        <w:t xml:space="preserve"> </w:t>
      </w:r>
      <w:r>
        <w:t>споров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конфликтных</w:t>
      </w:r>
      <w:r>
        <w:rPr>
          <w:spacing w:val="40"/>
        </w:rPr>
        <w:t xml:space="preserve"> </w:t>
      </w:r>
      <w:r>
        <w:t>ситуаций</w:t>
      </w:r>
    </w:p>
    <w:p w14:paraId="147CB1B3">
      <w:pPr>
        <w:pStyle w:val="6"/>
        <w:spacing w:before="2" w:line="360" w:lineRule="auto"/>
        <w:ind w:left="828" w:right="412"/>
        <w:jc w:val="both"/>
      </w:pPr>
      <w:r>
        <w:t>«ученик-ученик»; участие в проведении школьных конференциях, акций по профилактике правонарушений; оформление уголка безопасности и права; через деятельность творческих Советов дела, отвечающих за проведение тех или иных конкретных мероприятий, праздников, вечеров, акций, соревнований и реализующих следующие функции: распределение поручений за определенный участок деятельности; разработка сценария или хода мероприятий; организация рекламы о месте и времени проведения; приглашение гостей; организация работы жюри и судейской коллегии; подготовка наградного материала; анализ проведенного дела через опрос- анкету; публикация в СМИ о проведенном мероприятии.</w:t>
      </w:r>
    </w:p>
    <w:p w14:paraId="3DD07155">
      <w:pPr>
        <w:spacing w:before="3"/>
        <w:ind w:left="828" w:right="0" w:firstLine="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классов:</w:t>
      </w:r>
    </w:p>
    <w:p w14:paraId="3B9216BD">
      <w:pPr>
        <w:pStyle w:val="8"/>
        <w:numPr>
          <w:ilvl w:val="2"/>
          <w:numId w:val="13"/>
        </w:numPr>
        <w:tabs>
          <w:tab w:val="left" w:pos="1699"/>
        </w:tabs>
        <w:spacing w:before="137" w:after="0" w:line="360" w:lineRule="auto"/>
        <w:ind w:left="828" w:right="903" w:firstLine="72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командиров,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</w:r>
    </w:p>
    <w:p w14:paraId="5423BC7E">
      <w:pPr>
        <w:pStyle w:val="8"/>
        <w:numPr>
          <w:ilvl w:val="2"/>
          <w:numId w:val="13"/>
        </w:numPr>
        <w:tabs>
          <w:tab w:val="left" w:pos="1838"/>
        </w:tabs>
        <w:spacing w:before="0" w:after="0" w:line="360" w:lineRule="auto"/>
        <w:ind w:left="828" w:right="896" w:firstLine="720"/>
        <w:jc w:val="both"/>
        <w:rPr>
          <w:sz w:val="24"/>
        </w:rPr>
      </w:pPr>
      <w:r>
        <w:rPr>
          <w:sz w:val="24"/>
        </w:rPr>
        <w:t>через деятельность Советов классов, отвечающих за различные направления работы, реализуемые в процессе выполнения следующих функций:</w:t>
      </w:r>
    </w:p>
    <w:p w14:paraId="370A3D8A">
      <w:pPr>
        <w:pStyle w:val="2"/>
        <w:numPr>
          <w:ilvl w:val="2"/>
          <w:numId w:val="8"/>
        </w:numPr>
        <w:tabs>
          <w:tab w:val="left" w:pos="5294"/>
        </w:tabs>
        <w:spacing w:before="15" w:after="0" w:line="240" w:lineRule="auto"/>
        <w:ind w:left="5294" w:right="0" w:hanging="599"/>
        <w:jc w:val="both"/>
        <w:rPr>
          <w:sz w:val="22"/>
        </w:rPr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14:paraId="1CE3DCCE">
      <w:pPr>
        <w:pStyle w:val="6"/>
        <w:spacing w:before="122"/>
        <w:ind w:left="0"/>
        <w:rPr>
          <w:b/>
        </w:rPr>
      </w:pPr>
    </w:p>
    <w:p w14:paraId="548D8871">
      <w:pPr>
        <w:pStyle w:val="6"/>
        <w:spacing w:line="360" w:lineRule="auto"/>
      </w:pPr>
      <w:r>
        <w:t>Реализация</w:t>
      </w:r>
      <w:r>
        <w:rPr>
          <w:spacing w:val="30"/>
        </w:rPr>
        <w:t xml:space="preserve"> </w:t>
      </w:r>
      <w:r>
        <w:t>воспитательного</w:t>
      </w:r>
      <w:r>
        <w:rPr>
          <w:spacing w:val="29"/>
        </w:rPr>
        <w:t xml:space="preserve"> </w:t>
      </w:r>
      <w:r>
        <w:t>потенциала</w:t>
      </w:r>
      <w:r>
        <w:rPr>
          <w:spacing w:val="28"/>
        </w:rPr>
        <w:t xml:space="preserve"> </w:t>
      </w:r>
      <w:r>
        <w:t>профориентационной</w:t>
      </w:r>
      <w:r>
        <w:rPr>
          <w:spacing w:val="36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 xml:space="preserve">организации </w:t>
      </w:r>
      <w:r>
        <w:rPr>
          <w:spacing w:val="-2"/>
        </w:rPr>
        <w:t>предусматривает:</w:t>
      </w:r>
    </w:p>
    <w:p w14:paraId="56DA7FE6">
      <w:pPr>
        <w:pStyle w:val="8"/>
        <w:numPr>
          <w:ilvl w:val="1"/>
          <w:numId w:val="13"/>
        </w:numPr>
        <w:tabs>
          <w:tab w:val="left" w:pos="1154"/>
          <w:tab w:val="left" w:pos="1217"/>
          <w:tab w:val="left" w:pos="2657"/>
          <w:tab w:val="left" w:pos="3704"/>
          <w:tab w:val="left" w:pos="6277"/>
          <w:tab w:val="left" w:pos="7225"/>
          <w:tab w:val="left" w:pos="9016"/>
          <w:tab w:val="left" w:pos="9573"/>
        </w:tabs>
        <w:spacing w:before="0" w:after="0" w:line="336" w:lineRule="auto"/>
        <w:ind w:left="1217" w:right="639" w:hanging="36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циклов</w:t>
      </w:r>
      <w:r>
        <w:rPr>
          <w:sz w:val="24"/>
        </w:rPr>
        <w:tab/>
      </w:r>
      <w:r>
        <w:rPr>
          <w:spacing w:val="-2"/>
          <w:sz w:val="24"/>
        </w:rPr>
        <w:t>профориентационных</w:t>
      </w:r>
      <w:r>
        <w:rPr>
          <w:sz w:val="24"/>
        </w:rPr>
        <w:tab/>
      </w:r>
      <w:r>
        <w:rPr>
          <w:spacing w:val="-2"/>
          <w:sz w:val="24"/>
        </w:rPr>
        <w:t>часов,</w:t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подготовку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</w:t>
      </w:r>
    </w:p>
    <w:p w14:paraId="477DFE18">
      <w:pPr>
        <w:pStyle w:val="8"/>
        <w:spacing w:after="0" w:line="336" w:lineRule="auto"/>
        <w:jc w:val="left"/>
        <w:rPr>
          <w:rFonts w:ascii="Symbol" w:hAnsi="Symbol"/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3CDDA81E">
      <w:pPr>
        <w:pStyle w:val="6"/>
        <w:spacing w:before="67"/>
        <w:ind w:left="1217"/>
      </w:pPr>
      <w:r>
        <w:rPr>
          <w:spacing w:val="-2"/>
        </w:rPr>
        <w:t>будущего;</w:t>
      </w:r>
    </w:p>
    <w:p w14:paraId="26B29044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39" w:after="0" w:line="345" w:lineRule="auto"/>
        <w:ind w:left="1217" w:right="605" w:hanging="360"/>
        <w:jc w:val="both"/>
        <w:rPr>
          <w:rFonts w:ascii="Symbol" w:hAnsi="Symbol"/>
          <w:sz w:val="24"/>
        </w:rPr>
      </w:pPr>
      <w:r>
        <w:rPr>
          <w:sz w:val="24"/>
        </w:rPr>
        <w:t>профориентационные игры (деловые игры, квесты, кейсы), расширяющие знания о профессиях, способах выбора профессий, особенностях, условиях разной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055F1A2C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20" w:after="0" w:line="338" w:lineRule="auto"/>
        <w:ind w:left="1217" w:right="626" w:hanging="360"/>
        <w:jc w:val="both"/>
        <w:rPr>
          <w:rFonts w:ascii="Symbol" w:hAnsi="Symbol"/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D48C7E3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20" w:after="0" w:line="348" w:lineRule="auto"/>
        <w:ind w:left="1217" w:right="615" w:hanging="360"/>
        <w:jc w:val="both"/>
        <w:rPr>
          <w:rFonts w:ascii="Symbol" w:hAnsi="Symbol"/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7E9BE13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6" w:after="0" w:line="352" w:lineRule="auto"/>
        <w:ind w:left="1217" w:right="613" w:hanging="360"/>
        <w:jc w:val="both"/>
        <w:rPr>
          <w:rFonts w:ascii="Symbol" w:hAnsi="Symbol"/>
          <w:sz w:val="24"/>
        </w:rPr>
      </w:pPr>
      <w:r>
        <w:rPr>
          <w:sz w:val="24"/>
        </w:rPr>
        <w:t>организацию на базе детского лагеря при образовательной организации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D522C4A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3" w:after="0" w:line="348" w:lineRule="auto"/>
        <w:ind w:left="1217" w:right="588" w:hanging="360"/>
        <w:jc w:val="both"/>
        <w:rPr>
          <w:rFonts w:ascii="Symbol" w:hAnsi="Symbol"/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263DE3C8">
      <w:pPr>
        <w:pStyle w:val="8"/>
        <w:numPr>
          <w:ilvl w:val="1"/>
          <w:numId w:val="13"/>
        </w:numPr>
        <w:tabs>
          <w:tab w:val="left" w:pos="1156"/>
        </w:tabs>
        <w:spacing w:before="9" w:after="0" w:line="240" w:lineRule="auto"/>
        <w:ind w:left="1156" w:right="0" w:hanging="299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 работе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всероссийских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профориентационных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14:paraId="6C9E357E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138" w:after="0" w:line="333" w:lineRule="auto"/>
        <w:ind w:left="1217" w:right="629" w:hanging="360"/>
        <w:jc w:val="both"/>
        <w:rPr>
          <w:rFonts w:ascii="Symbol" w:hAnsi="Symbol"/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</w:t>
      </w:r>
      <w:r>
        <w:rPr>
          <w:spacing w:val="65"/>
          <w:sz w:val="24"/>
        </w:rPr>
        <w:t xml:space="preserve">  </w:t>
      </w:r>
      <w:r>
        <w:rPr>
          <w:sz w:val="24"/>
        </w:rPr>
        <w:t>по</w:t>
      </w:r>
      <w:r>
        <w:rPr>
          <w:spacing w:val="62"/>
          <w:sz w:val="24"/>
        </w:rPr>
        <w:t xml:space="preserve">  </w:t>
      </w:r>
      <w:r>
        <w:rPr>
          <w:sz w:val="24"/>
        </w:rPr>
        <w:t>вопросам</w:t>
      </w:r>
      <w:r>
        <w:rPr>
          <w:spacing w:val="65"/>
          <w:sz w:val="24"/>
        </w:rPr>
        <w:t xml:space="preserve">  </w:t>
      </w:r>
      <w:r>
        <w:rPr>
          <w:sz w:val="24"/>
        </w:rPr>
        <w:t>склонностей,</w:t>
      </w:r>
      <w:r>
        <w:rPr>
          <w:spacing w:val="68"/>
          <w:sz w:val="24"/>
        </w:rPr>
        <w:t xml:space="preserve">  </w:t>
      </w:r>
      <w:r>
        <w:rPr>
          <w:sz w:val="24"/>
        </w:rPr>
        <w:t>способностей,</w:t>
      </w:r>
      <w:r>
        <w:rPr>
          <w:spacing w:val="63"/>
          <w:sz w:val="24"/>
        </w:rPr>
        <w:t xml:space="preserve">  </w:t>
      </w:r>
      <w:r>
        <w:rPr>
          <w:sz w:val="24"/>
        </w:rPr>
        <w:t>иных</w:t>
      </w:r>
      <w:r>
        <w:rPr>
          <w:spacing w:val="68"/>
          <w:sz w:val="24"/>
        </w:rPr>
        <w:t xml:space="preserve">  </w:t>
      </w:r>
      <w:r>
        <w:rPr>
          <w:sz w:val="24"/>
        </w:rPr>
        <w:t>индивидуальных</w:t>
      </w:r>
    </w:p>
    <w:p w14:paraId="43F9437C">
      <w:pPr>
        <w:pStyle w:val="6"/>
        <w:spacing w:before="109" w:line="360" w:lineRule="auto"/>
        <w:ind w:left="1217" w:right="622"/>
        <w:jc w:val="both"/>
      </w:pPr>
      <w:r>
        <w:t xml:space="preserve">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14:paraId="76D1EBBB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0" w:after="0" w:line="348" w:lineRule="auto"/>
        <w:ind w:left="1217" w:right="616" w:hanging="360"/>
        <w:jc w:val="both"/>
        <w:rPr>
          <w:rFonts w:ascii="Symbol" w:hAnsi="Symbol"/>
          <w:sz w:val="24"/>
        </w:rPr>
      </w:pPr>
      <w:r>
        <w:rPr>
          <w:sz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1C668BC9">
      <w:pPr>
        <w:pStyle w:val="2"/>
        <w:numPr>
          <w:ilvl w:val="1"/>
          <w:numId w:val="13"/>
        </w:numPr>
        <w:tabs>
          <w:tab w:val="left" w:pos="1156"/>
        </w:tabs>
        <w:spacing w:before="33" w:after="0" w:line="240" w:lineRule="auto"/>
        <w:ind w:left="1156" w:right="0" w:hanging="299"/>
        <w:jc w:val="both"/>
        <w:rPr>
          <w:rFonts w:ascii="Symbol" w:hAnsi="Symbol"/>
          <w:b w:val="0"/>
        </w:rPr>
      </w:pPr>
      <w:r>
        <w:rPr>
          <w:spacing w:val="-2"/>
        </w:rPr>
        <w:t>реализация профориентационного</w:t>
      </w:r>
      <w:r>
        <w:rPr>
          <w:spacing w:val="4"/>
        </w:rPr>
        <w:t xml:space="preserve"> </w:t>
      </w:r>
      <w:r>
        <w:rPr>
          <w:spacing w:val="-2"/>
        </w:rPr>
        <w:t>минимума.</w:t>
      </w:r>
    </w:p>
    <w:p w14:paraId="33A1508B">
      <w:pPr>
        <w:pStyle w:val="6"/>
        <w:spacing w:before="116"/>
        <w:ind w:left="828"/>
        <w:jc w:val="both"/>
      </w:pPr>
      <w:r>
        <w:t>Эта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2683199D">
      <w:pPr>
        <w:pStyle w:val="8"/>
        <w:numPr>
          <w:ilvl w:val="1"/>
          <w:numId w:val="13"/>
        </w:numPr>
        <w:tabs>
          <w:tab w:val="left" w:pos="1032"/>
        </w:tabs>
        <w:spacing w:before="142" w:after="0" w:line="336" w:lineRule="auto"/>
        <w:ind w:left="1032" w:right="432" w:hanging="204"/>
        <w:jc w:val="both"/>
        <w:rPr>
          <w:rFonts w:ascii="Symbol" w:hAnsi="Symbol"/>
          <w:sz w:val="24"/>
        </w:rPr>
      </w:pPr>
      <w:r>
        <w:rPr>
          <w:sz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будущего.</w:t>
      </w:r>
    </w:p>
    <w:p w14:paraId="61B818BE">
      <w:pPr>
        <w:pStyle w:val="8"/>
        <w:numPr>
          <w:ilvl w:val="1"/>
          <w:numId w:val="13"/>
        </w:numPr>
        <w:tabs>
          <w:tab w:val="left" w:pos="1108"/>
        </w:tabs>
        <w:spacing w:before="30" w:after="0" w:line="338" w:lineRule="auto"/>
        <w:ind w:left="828" w:right="906" w:firstLine="0"/>
        <w:jc w:val="both"/>
        <w:rPr>
          <w:rFonts w:ascii="Symbol" w:hAnsi="Symbol"/>
          <w:sz w:val="24"/>
        </w:rPr>
      </w:pPr>
      <w:r>
        <w:rPr>
          <w:sz w:val="24"/>
        </w:rPr>
        <w:t>Встречи с представителями учебных заведений, организаций области и выпускниками школы обучающимися в учебных заведения;</w:t>
      </w:r>
    </w:p>
    <w:p w14:paraId="26FADEA4">
      <w:pPr>
        <w:pStyle w:val="8"/>
        <w:numPr>
          <w:ilvl w:val="1"/>
          <w:numId w:val="13"/>
        </w:numPr>
        <w:tabs>
          <w:tab w:val="left" w:pos="998"/>
        </w:tabs>
        <w:spacing w:before="22" w:after="0" w:line="348" w:lineRule="auto"/>
        <w:ind w:left="828" w:right="897" w:firstLine="60"/>
        <w:jc w:val="both"/>
        <w:rPr>
          <w:rFonts w:ascii="Symbol" w:hAnsi="Symbol"/>
          <w:sz w:val="24"/>
        </w:rPr>
      </w:pPr>
      <w:r>
        <w:rPr>
          <w:sz w:val="24"/>
        </w:rPr>
        <w:t>профориентационные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44BF3700">
      <w:pPr>
        <w:pStyle w:val="8"/>
        <w:numPr>
          <w:ilvl w:val="1"/>
          <w:numId w:val="13"/>
        </w:numPr>
        <w:tabs>
          <w:tab w:val="left" w:pos="1094"/>
        </w:tabs>
        <w:spacing w:before="14" w:after="0" w:line="345" w:lineRule="auto"/>
        <w:ind w:left="828" w:right="895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экскурсии на предприятия города и области, дающие школьникам начальные представления о существующих профессиях и условиях работы людей, представляющих эти </w:t>
      </w:r>
      <w:r>
        <w:rPr>
          <w:spacing w:val="-2"/>
          <w:sz w:val="24"/>
        </w:rPr>
        <w:t>профессии.</w:t>
      </w:r>
    </w:p>
    <w:p w14:paraId="1082088B">
      <w:pPr>
        <w:pStyle w:val="8"/>
        <w:spacing w:after="0" w:line="345" w:lineRule="auto"/>
        <w:jc w:val="both"/>
        <w:rPr>
          <w:rFonts w:ascii="Symbol" w:hAnsi="Symbol"/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041C56DE">
      <w:pPr>
        <w:pStyle w:val="8"/>
        <w:numPr>
          <w:ilvl w:val="1"/>
          <w:numId w:val="13"/>
        </w:numPr>
        <w:tabs>
          <w:tab w:val="left" w:pos="1012"/>
        </w:tabs>
        <w:spacing w:before="86" w:after="0" w:line="338" w:lineRule="auto"/>
        <w:ind w:left="828" w:right="872" w:firstLine="0"/>
        <w:jc w:val="both"/>
        <w:rPr>
          <w:rFonts w:ascii="Symbol" w:hAnsi="Symbol"/>
          <w:sz w:val="24"/>
        </w:rPr>
      </w:pPr>
      <w:r>
        <w:rPr>
          <w:sz w:val="24"/>
        </w:rPr>
        <w:t>участие в конкурсах, акциях, форумах профессионального мастерства: - всероссийском проекте «Билет в будущее»;</w:t>
      </w:r>
    </w:p>
    <w:p w14:paraId="397F7C38">
      <w:pPr>
        <w:pStyle w:val="8"/>
        <w:numPr>
          <w:ilvl w:val="0"/>
          <w:numId w:val="16"/>
        </w:numPr>
        <w:tabs>
          <w:tab w:val="left" w:pos="1545"/>
        </w:tabs>
        <w:spacing w:before="25" w:after="0" w:line="338" w:lineRule="auto"/>
        <w:ind w:left="828" w:right="893" w:firstLine="360"/>
        <w:jc w:val="both"/>
        <w:rPr>
          <w:sz w:val="24"/>
        </w:rPr>
      </w:pPr>
      <w:r>
        <w:rPr>
          <w:sz w:val="24"/>
          <w:lang w:val="ru-RU"/>
        </w:rPr>
        <w:t>республиканском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конкурсе дополнительных общеобразовательных программ для одаренных детей и талантливой молодежи;</w:t>
      </w:r>
    </w:p>
    <w:p w14:paraId="46754DD0">
      <w:pPr>
        <w:pStyle w:val="8"/>
        <w:numPr>
          <w:ilvl w:val="0"/>
          <w:numId w:val="16"/>
        </w:numPr>
        <w:tabs>
          <w:tab w:val="left" w:pos="1545"/>
        </w:tabs>
        <w:spacing w:before="24" w:after="0" w:line="240" w:lineRule="auto"/>
        <w:ind w:left="1545" w:right="0" w:hanging="357"/>
        <w:jc w:val="both"/>
        <w:rPr>
          <w:sz w:val="24"/>
        </w:rPr>
      </w:pPr>
      <w:r>
        <w:rPr>
          <w:spacing w:val="-2"/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профориентационных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парков;</w:t>
      </w:r>
    </w:p>
    <w:p w14:paraId="5B715072">
      <w:pPr>
        <w:pStyle w:val="8"/>
        <w:numPr>
          <w:ilvl w:val="0"/>
          <w:numId w:val="16"/>
        </w:numPr>
        <w:tabs>
          <w:tab w:val="left" w:pos="1545"/>
        </w:tabs>
        <w:spacing w:before="141" w:after="0" w:line="348" w:lineRule="auto"/>
        <w:ind w:left="828" w:right="873" w:firstLine="360"/>
        <w:jc w:val="both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 интернет: просмотр лекций, решение учебно- тренировочных задач, участие в мастер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классах, посещение открытых уроков:</w:t>
      </w:r>
    </w:p>
    <w:p w14:paraId="795FE19F">
      <w:pPr>
        <w:pStyle w:val="8"/>
        <w:numPr>
          <w:ilvl w:val="0"/>
          <w:numId w:val="16"/>
        </w:numPr>
        <w:tabs>
          <w:tab w:val="left" w:pos="1545"/>
        </w:tabs>
        <w:spacing w:before="144" w:after="0" w:line="348" w:lineRule="auto"/>
        <w:ind w:left="828" w:right="878" w:firstLine="360"/>
        <w:jc w:val="both"/>
        <w:rPr>
          <w:sz w:val="24"/>
        </w:rPr>
      </w:pPr>
      <w:r>
        <w:rPr>
          <w:sz w:val="24"/>
        </w:rPr>
        <w:t>- Большая перемена https://bolshayaperemena.online/- развивающий проект 2020 года для школьников, педагогов и школ, который помогает подростку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раскрыть свои способности и поработать в профессиях.</w:t>
      </w:r>
    </w:p>
    <w:p w14:paraId="2E6D7652">
      <w:pPr>
        <w:pStyle w:val="8"/>
        <w:numPr>
          <w:ilvl w:val="0"/>
          <w:numId w:val="16"/>
        </w:numPr>
        <w:tabs>
          <w:tab w:val="left" w:pos="1545"/>
        </w:tabs>
        <w:spacing w:before="17" w:after="0" w:line="338" w:lineRule="auto"/>
        <w:ind w:left="828" w:right="903" w:firstLine="360"/>
        <w:jc w:val="both"/>
        <w:rPr>
          <w:sz w:val="24"/>
        </w:rPr>
      </w:pPr>
      <w:r>
        <w:rPr>
          <w:sz w:val="24"/>
        </w:rPr>
        <w:t>-Всероссийского урока «Экология и энергосбережение» в рамках Всероссийского фестиваля энергосбережения #ВместеЯрче;</w:t>
      </w:r>
    </w:p>
    <w:p w14:paraId="0399B298">
      <w:pPr>
        <w:pStyle w:val="8"/>
        <w:numPr>
          <w:ilvl w:val="0"/>
          <w:numId w:val="16"/>
        </w:numPr>
        <w:tabs>
          <w:tab w:val="left" w:pos="1607"/>
        </w:tabs>
        <w:spacing w:before="26" w:after="0" w:line="352" w:lineRule="auto"/>
        <w:ind w:left="828" w:right="866" w:firstLine="360"/>
        <w:jc w:val="both"/>
        <w:rPr>
          <w:sz w:val="24"/>
        </w:rPr>
      </w:pPr>
      <w:r>
        <w:rPr>
          <w:sz w:val="24"/>
        </w:rPr>
        <w:t>-Всероссийского открытого урока "ПроеКТОриЯ"https://proektoria.online/ -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ежегодный форум, на котором обмениваются опытом педагоги и психологи в области профориентации, а подростки участвуют в мастер-классах и готовят проекты по разным профессиональным направлениям. Еще у проекта есть открытые онлайн уроки и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специальное онлайн-тестирование, которое называется "Примерочная профессий".;</w:t>
      </w:r>
    </w:p>
    <w:p w14:paraId="07A75EDA">
      <w:pPr>
        <w:pStyle w:val="8"/>
        <w:numPr>
          <w:ilvl w:val="0"/>
          <w:numId w:val="16"/>
        </w:numPr>
        <w:tabs>
          <w:tab w:val="left" w:pos="1545"/>
        </w:tabs>
        <w:spacing w:before="7" w:after="0" w:line="352" w:lineRule="auto"/>
        <w:ind w:left="828" w:right="862" w:firstLine="360"/>
        <w:jc w:val="both"/>
        <w:rPr>
          <w:sz w:val="24"/>
        </w:rPr>
      </w:pPr>
      <w:r>
        <w:rPr>
          <w:sz w:val="24"/>
        </w:rPr>
        <w:t>- «Профессионалы» Молодые профессионалы - проект создается союзом Молодые профессионалы (Россия). Проходит 1 раз в год. Рассчитан на школьников 6-11 классов. Одна из его целей - популяризация рабочих профессий и поиск талантливых ребят, которые хотят развиваться в профессиях производственно-технологического профиля.</w:t>
      </w:r>
    </w:p>
    <w:p w14:paraId="5FD1F17C">
      <w:pPr>
        <w:pStyle w:val="8"/>
        <w:numPr>
          <w:ilvl w:val="0"/>
          <w:numId w:val="16"/>
        </w:numPr>
        <w:tabs>
          <w:tab w:val="left" w:pos="1545"/>
        </w:tabs>
        <w:spacing w:before="5" w:after="0" w:line="352" w:lineRule="auto"/>
        <w:ind w:left="828" w:right="899" w:firstLine="360"/>
        <w:jc w:val="both"/>
        <w:rPr>
          <w:sz w:val="24"/>
        </w:rPr>
      </w:pPr>
      <w:r>
        <w:rPr>
          <w:sz w:val="24"/>
        </w:rPr>
        <w:t>"Билет в будущее" состоит из нескольких этапов отбора от профтестирования до профпроб. В финале решение проектных задач в командах;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4B691D36">
      <w:pPr>
        <w:pStyle w:val="8"/>
        <w:numPr>
          <w:ilvl w:val="0"/>
          <w:numId w:val="16"/>
        </w:numPr>
        <w:tabs>
          <w:tab w:val="left" w:pos="1546"/>
        </w:tabs>
        <w:spacing w:before="9" w:after="0" w:line="338" w:lineRule="auto"/>
        <w:ind w:left="1546" w:right="443" w:hanging="358"/>
        <w:jc w:val="both"/>
        <w:rPr>
          <w:sz w:val="24"/>
        </w:rPr>
      </w:pPr>
      <w:r>
        <w:rPr>
          <w:sz w:val="24"/>
        </w:rPr>
        <w:t xml:space="preserve">освоение школьниками основ профессии в рамках курса по выбору: «Профессиональный </w:t>
      </w:r>
      <w:r>
        <w:rPr>
          <w:spacing w:val="-2"/>
          <w:sz w:val="24"/>
        </w:rPr>
        <w:t>выбор»;</w:t>
      </w:r>
    </w:p>
    <w:p w14:paraId="5F5D876F">
      <w:pPr>
        <w:pStyle w:val="8"/>
        <w:numPr>
          <w:ilvl w:val="0"/>
          <w:numId w:val="16"/>
        </w:numPr>
        <w:tabs>
          <w:tab w:val="left" w:pos="1546"/>
        </w:tabs>
        <w:spacing w:before="27" w:after="0" w:line="336" w:lineRule="auto"/>
        <w:ind w:left="1546" w:right="435" w:hanging="358"/>
        <w:jc w:val="both"/>
        <w:rPr>
          <w:sz w:val="24"/>
        </w:rPr>
      </w:pPr>
      <w:r>
        <w:rPr>
          <w:sz w:val="24"/>
        </w:rPr>
        <w:t>участие в профессиональных пробах, которые позволяют возможность детям почувствовать себя в роли мастера той или иной профессии.</w:t>
      </w:r>
    </w:p>
    <w:p w14:paraId="607EEDF1">
      <w:pPr>
        <w:pStyle w:val="6"/>
        <w:spacing w:before="177"/>
        <w:ind w:left="0"/>
      </w:pPr>
    </w:p>
    <w:p w14:paraId="4A7BD6DC">
      <w:pPr>
        <w:pStyle w:val="2"/>
        <w:numPr>
          <w:ilvl w:val="2"/>
          <w:numId w:val="8"/>
        </w:numPr>
        <w:tabs>
          <w:tab w:val="left" w:pos="4809"/>
        </w:tabs>
        <w:spacing w:before="0" w:after="0" w:line="240" w:lineRule="auto"/>
        <w:ind w:left="4809" w:right="0" w:hanging="599"/>
        <w:jc w:val="left"/>
        <w:rPr>
          <w:sz w:val="22"/>
        </w:rPr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«Основные</w:t>
      </w:r>
      <w:r>
        <w:t xml:space="preserve"> </w:t>
      </w:r>
      <w:r>
        <w:rPr>
          <w:spacing w:val="-2"/>
        </w:rPr>
        <w:t>школьные</w:t>
      </w:r>
      <w:r>
        <w:t xml:space="preserve"> </w:t>
      </w:r>
      <w:r>
        <w:rPr>
          <w:spacing w:val="-4"/>
        </w:rPr>
        <w:t>дела»</w:t>
      </w:r>
    </w:p>
    <w:p w14:paraId="44EB54E0">
      <w:pPr>
        <w:pStyle w:val="6"/>
        <w:spacing w:before="120"/>
        <w:ind w:left="0"/>
        <w:rPr>
          <w:b/>
        </w:rPr>
      </w:pPr>
    </w:p>
    <w:p w14:paraId="62385C7F">
      <w:pPr>
        <w:pStyle w:val="6"/>
        <w:ind w:left="857"/>
      </w:pPr>
      <w:r>
        <w:rPr>
          <w:spacing w:val="-2"/>
        </w:rPr>
        <w:t>Реализация</w:t>
      </w:r>
      <w:r>
        <w:rPr>
          <w:spacing w:val="-6"/>
        </w:rPr>
        <w:t xml:space="preserve"> </w:t>
      </w:r>
      <w:r>
        <w:rPr>
          <w:spacing w:val="-2"/>
        </w:rPr>
        <w:t>воспитательного потенциала основных</w:t>
      </w:r>
      <w:r>
        <w:rPr>
          <w:spacing w:val="4"/>
        </w:rPr>
        <w:t xml:space="preserve"> </w:t>
      </w:r>
      <w:r>
        <w:rPr>
          <w:spacing w:val="-2"/>
        </w:rPr>
        <w:t>школьных</w:t>
      </w:r>
      <w:r>
        <w:rPr>
          <w:spacing w:val="6"/>
        </w:rPr>
        <w:t xml:space="preserve"> </w:t>
      </w:r>
      <w:r>
        <w:rPr>
          <w:spacing w:val="-2"/>
        </w:rPr>
        <w:t>дел</w:t>
      </w:r>
      <w:r>
        <w:rPr>
          <w:spacing w:val="-3"/>
        </w:rPr>
        <w:t xml:space="preserve"> </w:t>
      </w:r>
      <w:r>
        <w:rPr>
          <w:spacing w:val="-2"/>
        </w:rPr>
        <w:t>предусматривает:</w:t>
      </w:r>
    </w:p>
    <w:p w14:paraId="6B7CEAA9">
      <w:pPr>
        <w:pStyle w:val="8"/>
        <w:numPr>
          <w:ilvl w:val="1"/>
          <w:numId w:val="13"/>
        </w:numPr>
        <w:tabs>
          <w:tab w:val="left" w:pos="1156"/>
        </w:tabs>
        <w:spacing w:before="140" w:after="0" w:line="240" w:lineRule="auto"/>
        <w:ind w:left="1156" w:right="0" w:hanging="299"/>
        <w:jc w:val="both"/>
        <w:rPr>
          <w:rFonts w:ascii="Symbol" w:hAnsi="Symbol"/>
          <w:sz w:val="20"/>
        </w:rPr>
      </w:pPr>
      <w:r>
        <w:rPr>
          <w:spacing w:val="-2"/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праздники,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ежегодные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творческие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(театрализованные,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музыкальные,</w:t>
      </w:r>
    </w:p>
    <w:p w14:paraId="4E03F7F1">
      <w:pPr>
        <w:pStyle w:val="8"/>
        <w:spacing w:after="0" w:line="240" w:lineRule="auto"/>
        <w:jc w:val="both"/>
        <w:rPr>
          <w:rFonts w:ascii="Symbol" w:hAnsi="Symbol"/>
          <w:sz w:val="20"/>
        </w:rPr>
        <w:sectPr>
          <w:pgSz w:w="11940" w:h="16860"/>
          <w:pgMar w:top="500" w:right="283" w:bottom="280" w:left="283" w:header="720" w:footer="720" w:gutter="0"/>
          <w:cols w:space="720" w:num="1"/>
        </w:sectPr>
      </w:pPr>
    </w:p>
    <w:p w14:paraId="6EAF6FA7">
      <w:pPr>
        <w:pStyle w:val="6"/>
        <w:spacing w:before="72" w:line="360" w:lineRule="auto"/>
        <w:ind w:left="1217" w:right="166"/>
        <w:jc w:val="both"/>
      </w:pPr>
      <w:r>
        <w:t>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1559E1DF">
      <w:pPr>
        <w:pStyle w:val="8"/>
        <w:numPr>
          <w:ilvl w:val="1"/>
          <w:numId w:val="13"/>
        </w:numPr>
        <w:tabs>
          <w:tab w:val="left" w:pos="1156"/>
        </w:tabs>
        <w:spacing w:before="0" w:after="0" w:line="272" w:lineRule="exact"/>
        <w:ind w:left="1156" w:right="0" w:hanging="299"/>
        <w:jc w:val="both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20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2F6149A7">
      <w:pPr>
        <w:pStyle w:val="8"/>
        <w:numPr>
          <w:ilvl w:val="1"/>
          <w:numId w:val="13"/>
        </w:numPr>
        <w:tabs>
          <w:tab w:val="left" w:pos="1156"/>
        </w:tabs>
        <w:spacing w:before="139" w:after="0" w:line="240" w:lineRule="auto"/>
        <w:ind w:left="1156" w:right="0" w:hanging="299"/>
        <w:jc w:val="both"/>
        <w:rPr>
          <w:rFonts w:ascii="Symbol" w:hAnsi="Symbol"/>
          <w:sz w:val="20"/>
        </w:rPr>
      </w:pPr>
      <w:r>
        <w:rPr>
          <w:sz w:val="24"/>
        </w:rPr>
        <w:t>торжественные</w:t>
      </w:r>
      <w:r>
        <w:rPr>
          <w:spacing w:val="-2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34F1B9F8">
      <w:pPr>
        <w:pStyle w:val="6"/>
        <w:spacing w:before="139" w:line="360" w:lineRule="auto"/>
        <w:ind w:left="1217" w:right="158"/>
        <w:jc w:val="both"/>
      </w:pPr>
      <w:r>
        <w:t>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1DECA668">
      <w:pPr>
        <w:pStyle w:val="8"/>
        <w:numPr>
          <w:ilvl w:val="1"/>
          <w:numId w:val="13"/>
        </w:numPr>
        <w:tabs>
          <w:tab w:val="left" w:pos="1154"/>
          <w:tab w:val="left" w:pos="1217"/>
        </w:tabs>
        <w:spacing w:before="0" w:after="0" w:line="360" w:lineRule="auto"/>
        <w:ind w:left="1217" w:right="144" w:hanging="360"/>
        <w:jc w:val="both"/>
        <w:rPr>
          <w:rFonts w:ascii="Symbol" w:hAnsi="Symbol"/>
          <w:sz w:val="20"/>
        </w:rPr>
      </w:pPr>
      <w:r>
        <w:rPr>
          <w:sz w:val="24"/>
        </w:rPr>
        <w:t>церемонии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 (по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 учебного 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17D9FCFF">
      <w:pPr>
        <w:pStyle w:val="8"/>
        <w:numPr>
          <w:ilvl w:val="1"/>
          <w:numId w:val="13"/>
        </w:numPr>
        <w:tabs>
          <w:tab w:val="left" w:pos="1156"/>
        </w:tabs>
        <w:spacing w:before="1" w:after="0" w:line="240" w:lineRule="auto"/>
        <w:ind w:left="1156" w:right="0" w:hanging="299"/>
        <w:jc w:val="both"/>
        <w:rPr>
          <w:rFonts w:ascii="Symbol" w:hAnsi="Symbol"/>
          <w:sz w:val="20"/>
        </w:rPr>
      </w:pPr>
      <w:r>
        <w:rPr>
          <w:spacing w:val="-2"/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проекты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организации,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совместно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6AF21B8A">
      <w:pPr>
        <w:pStyle w:val="6"/>
        <w:spacing w:before="143" w:line="360" w:lineRule="auto"/>
        <w:ind w:left="1217" w:right="139"/>
        <w:jc w:val="both"/>
      </w:pPr>
      <w:r>
        <w:t>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439F0EF8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1" w:after="0" w:line="360" w:lineRule="auto"/>
        <w:ind w:left="1217" w:right="1574" w:hanging="360"/>
        <w:jc w:val="both"/>
        <w:rPr>
          <w:rFonts w:ascii="Symbol" w:hAnsi="Symbol"/>
          <w:sz w:val="20"/>
        </w:rPr>
      </w:pPr>
      <w:r>
        <w:rPr>
          <w:sz w:val="24"/>
        </w:rPr>
        <w:t>проводимые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жителей населенного пункта и организуемые совместно 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78381D45">
      <w:pPr>
        <w:pStyle w:val="8"/>
        <w:numPr>
          <w:ilvl w:val="1"/>
          <w:numId w:val="13"/>
        </w:numPr>
        <w:tabs>
          <w:tab w:val="left" w:pos="1157"/>
          <w:tab w:val="left" w:pos="1217"/>
        </w:tabs>
        <w:spacing w:before="71" w:after="0" w:line="362" w:lineRule="auto"/>
        <w:ind w:left="1217" w:right="989" w:hanging="360"/>
        <w:jc w:val="left"/>
        <w:rPr>
          <w:rFonts w:ascii="Symbol" w:hAnsi="Symbol"/>
          <w:sz w:val="20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 направленности;</w:t>
      </w:r>
    </w:p>
    <w:p w14:paraId="302041CB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0" w:after="0" w:line="360" w:lineRule="auto"/>
        <w:ind w:left="1217" w:right="1009" w:hanging="360"/>
        <w:jc w:val="both"/>
        <w:rPr>
          <w:rFonts w:ascii="Symbol" w:hAnsi="Symbol"/>
          <w:sz w:val="20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3"/>
          <w:sz w:val="24"/>
        </w:rPr>
        <w:t xml:space="preserve"> </w:t>
      </w:r>
      <w:r>
        <w:rPr>
          <w:sz w:val="24"/>
        </w:rPr>
        <w:t>и оборудование, за приглашение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2227C060">
      <w:pPr>
        <w:pStyle w:val="6"/>
        <w:spacing w:line="360" w:lineRule="auto"/>
        <w:ind w:left="1217" w:right="746"/>
        <w:jc w:val="both"/>
      </w:pPr>
      <w:r>
        <w:t>встречу гостей и др.), помощь обучающимся в освоении навыков подготовки, проведения, анализа общешкольных дел;</w:t>
      </w:r>
    </w:p>
    <w:p w14:paraId="4C23F781">
      <w:pPr>
        <w:pStyle w:val="8"/>
        <w:numPr>
          <w:ilvl w:val="1"/>
          <w:numId w:val="13"/>
        </w:numPr>
        <w:tabs>
          <w:tab w:val="left" w:pos="1156"/>
          <w:tab w:val="left" w:pos="1217"/>
        </w:tabs>
        <w:spacing w:before="0" w:after="0" w:line="360" w:lineRule="auto"/>
        <w:ind w:left="1217" w:right="1168" w:hanging="360"/>
        <w:jc w:val="both"/>
        <w:rPr>
          <w:rFonts w:ascii="Symbol" w:hAnsi="Symbol"/>
          <w:sz w:val="20"/>
        </w:rPr>
      </w:pPr>
      <w:r>
        <w:rPr>
          <w:sz w:val="24"/>
        </w:rPr>
        <w:t>наблюдение 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5D99861">
      <w:pPr>
        <w:pStyle w:val="6"/>
        <w:spacing w:line="360" w:lineRule="auto"/>
        <w:ind w:right="413" w:firstLine="566"/>
        <w:jc w:val="both"/>
      </w:pPr>
      <w:r>
        <w:t>Воспитательное пространство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 в целом. Процесс воспитания и социализации во многом обусловлен краеведческим, культурологическим контекстом территории, определенным укладом жизни семей, в которых воспитываются дети. В районе проживают люди разных национальностей, созданы и активно позиционируют</w:t>
      </w:r>
      <w:r>
        <w:rPr>
          <w:spacing w:val="40"/>
        </w:rPr>
        <w:t xml:space="preserve"> </w:t>
      </w:r>
      <w:r>
        <w:t>себя цыганские</w:t>
      </w:r>
      <w:r>
        <w:rPr>
          <w:spacing w:val="40"/>
        </w:rPr>
        <w:t xml:space="preserve"> </w:t>
      </w:r>
      <w:r>
        <w:t>общины.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общин,</w:t>
      </w:r>
      <w:r>
        <w:rPr>
          <w:spacing w:val="40"/>
        </w:rPr>
        <w:t xml:space="preserve"> </w:t>
      </w:r>
      <w:r>
        <w:t>общественных</w:t>
      </w:r>
    </w:p>
    <w:p w14:paraId="1C5C4938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C5AD057">
      <w:pPr>
        <w:pStyle w:val="6"/>
        <w:spacing w:before="72" w:line="360" w:lineRule="auto"/>
        <w:ind w:right="421"/>
        <w:jc w:val="both"/>
      </w:pPr>
      <w:r>
        <w:t>организаций организуют работу с детьми и подростками по изучению традиций и истории родного города. Сама среда обуславливает акценты на те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благо родного района и его жителей. 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</w:t>
      </w:r>
      <w:r>
        <w:rPr>
          <w:spacing w:val="80"/>
          <w:w w:val="150"/>
        </w:rPr>
        <w:t xml:space="preserve"> </w:t>
      </w:r>
      <w:r>
        <w:t xml:space="preserve">окружающем мире. Для этого в образовательной организации используются следующие формы </w:t>
      </w:r>
      <w:r>
        <w:rPr>
          <w:spacing w:val="-2"/>
        </w:rPr>
        <w:t>работы.</w:t>
      </w:r>
    </w:p>
    <w:p w14:paraId="6A140FDB">
      <w:pPr>
        <w:pStyle w:val="3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5CE0F623">
      <w:pPr>
        <w:pStyle w:val="6"/>
        <w:spacing w:before="130" w:line="360" w:lineRule="auto"/>
        <w:ind w:right="430" w:firstLine="566"/>
        <w:jc w:val="both"/>
      </w:pPr>
      <w:r>
        <w:t>«</w:t>
      </w:r>
      <w:r>
        <w:rPr>
          <w:lang w:val="ru-RU"/>
        </w:rPr>
        <w:t>Край</w:t>
      </w:r>
      <w:r>
        <w:rPr>
          <w:rFonts w:hint="default"/>
          <w:lang w:val="ru-RU"/>
        </w:rPr>
        <w:t xml:space="preserve"> родной</w:t>
      </w:r>
      <w:r>
        <w:t>» - проект, в котором принимают участие педагоги и учащиеся по разработке, защите и участию в  конкурсе социальных проектов, ориентированных на преобразование окружающей среды, школы, социума. В результате у учащихся происходит формирование социальной активности и социальных компетентностей (сотрудничество, работа в команде; коммуникативные навыки, способность принимать собственные решения; умение определять свою позицию в общественных отношениях; опыт выполнения разнообразных социальных ролей; навыки само регуляции).</w:t>
      </w:r>
    </w:p>
    <w:p w14:paraId="0539A728">
      <w:pPr>
        <w:pStyle w:val="3"/>
        <w:spacing w:before="9"/>
      </w:pPr>
      <w:r>
        <w:t>На</w:t>
      </w:r>
      <w:r>
        <w:rPr>
          <w:spacing w:val="-9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</w:t>
      </w:r>
    </w:p>
    <w:p w14:paraId="63FC4DCD">
      <w:pPr>
        <w:pStyle w:val="6"/>
        <w:spacing w:before="129" w:line="360" w:lineRule="auto"/>
        <w:ind w:right="428" w:firstLine="566"/>
        <w:jc w:val="both"/>
      </w:pPr>
      <w:r>
        <w:t xml:space="preserve">Общешкольные дела, связанные с развитием воспитательной составляющей учебной </w:t>
      </w:r>
      <w:r>
        <w:rPr>
          <w:spacing w:val="-2"/>
        </w:rPr>
        <w:t>деятельности.</w:t>
      </w:r>
    </w:p>
    <w:p w14:paraId="4A33F72E">
      <w:pPr>
        <w:pStyle w:val="6"/>
        <w:spacing w:line="360" w:lineRule="auto"/>
        <w:ind w:right="447" w:firstLine="566"/>
        <w:jc w:val="both"/>
      </w:pPr>
      <w:r>
        <w:t>«Ученик года» - конкурс, который проводится в целях выявления наиболее значительных учебных достижений учащихся школы, развития интеллектуальных, познавательных способностей, расширения кругозора учащихся, а также формирования навыков коллективной работы в сочетании</w:t>
      </w:r>
      <w:r>
        <w:rPr>
          <w:spacing w:val="80"/>
        </w:rPr>
        <w:t xml:space="preserve"> </w:t>
      </w:r>
      <w:r>
        <w:t>с самостоятельностью учащихся, творческого усвоения и применения знаний.</w:t>
      </w:r>
    </w:p>
    <w:p w14:paraId="5F55BAEE">
      <w:pPr>
        <w:pStyle w:val="6"/>
        <w:spacing w:line="360" w:lineRule="auto"/>
        <w:ind w:right="407" w:firstLine="566"/>
        <w:jc w:val="both"/>
      </w:pPr>
      <w:r>
        <w:t>День Знаний - традиционный общешкольный праздник, состоящий из серии тематических классных часов, экспериментальных площадок. Особое значение этот день имеет для учащиеся 1 -х и 9-х классов, закрепляя идею наставничества, передачи традиций, разновозрастных межличностных отношений в школьном коллективе.</w:t>
      </w:r>
    </w:p>
    <w:p w14:paraId="13A1E3AA">
      <w:pPr>
        <w:pStyle w:val="6"/>
        <w:spacing w:before="1" w:line="360" w:lineRule="auto"/>
        <w:ind w:right="414" w:firstLine="566"/>
        <w:jc w:val="both"/>
      </w:pPr>
      <w:r>
        <w:t>«</w:t>
      </w:r>
      <w:r>
        <w:rPr>
          <w:lang w:val="ru-RU"/>
        </w:rPr>
        <w:t>Парад</w:t>
      </w:r>
      <w:r>
        <w:rPr>
          <w:rFonts w:hint="default"/>
          <w:lang w:val="ru-RU"/>
        </w:rPr>
        <w:t xml:space="preserve"> </w:t>
      </w:r>
      <w:r>
        <w:t xml:space="preserve"> проектов»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индивидуально- и коллективно значимого результата (продукта).</w:t>
      </w:r>
    </w:p>
    <w:p w14:paraId="6791DEB4">
      <w:pPr>
        <w:pStyle w:val="6"/>
        <w:spacing w:line="360" w:lineRule="auto"/>
        <w:ind w:right="434"/>
        <w:jc w:val="both"/>
      </w:pPr>
      <w:r>
        <w:t>Метапредметные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14:paraId="1B7899E5">
      <w:pPr>
        <w:pStyle w:val="6"/>
        <w:spacing w:before="2"/>
        <w:jc w:val="both"/>
      </w:pPr>
      <w:r>
        <w:t>Общешкольные</w:t>
      </w:r>
      <w:r>
        <w:rPr>
          <w:spacing w:val="40"/>
        </w:rPr>
        <w:t xml:space="preserve">  </w:t>
      </w:r>
      <w:r>
        <w:t>дела,</w:t>
      </w:r>
      <w:r>
        <w:rPr>
          <w:spacing w:val="45"/>
        </w:rPr>
        <w:t xml:space="preserve">  </w:t>
      </w:r>
      <w:r>
        <w:t>направленные</w:t>
      </w:r>
      <w:r>
        <w:rPr>
          <w:spacing w:val="40"/>
        </w:rPr>
        <w:t xml:space="preserve">  </w:t>
      </w:r>
      <w:r>
        <w:t>на</w:t>
      </w:r>
      <w:r>
        <w:rPr>
          <w:spacing w:val="44"/>
        </w:rPr>
        <w:t xml:space="preserve">  </w:t>
      </w:r>
      <w:r>
        <w:t>усвоение</w:t>
      </w:r>
      <w:r>
        <w:rPr>
          <w:spacing w:val="44"/>
        </w:rPr>
        <w:t xml:space="preserve">  </w:t>
      </w:r>
      <w:r>
        <w:t>социально-значимых</w:t>
      </w:r>
      <w:r>
        <w:rPr>
          <w:spacing w:val="46"/>
        </w:rPr>
        <w:t xml:space="preserve">  </w:t>
      </w:r>
      <w:r>
        <w:t>знаний,</w:t>
      </w:r>
      <w:r>
        <w:rPr>
          <w:spacing w:val="43"/>
        </w:rPr>
        <w:t xml:space="preserve">  </w:t>
      </w:r>
      <w:r>
        <w:rPr>
          <w:spacing w:val="-2"/>
        </w:rPr>
        <w:t>ценностных</w:t>
      </w:r>
    </w:p>
    <w:p w14:paraId="5100EAE2">
      <w:pPr>
        <w:pStyle w:val="6"/>
        <w:spacing w:after="0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C21843C">
      <w:pPr>
        <w:pStyle w:val="6"/>
        <w:spacing w:before="72" w:line="360" w:lineRule="auto"/>
        <w:ind w:right="455"/>
        <w:jc w:val="both"/>
      </w:pPr>
      <w:r>
        <w:t>отношений к миру, Родине, создание условий для приобретения опыта деятельного выражения собственной гражданской позиции.</w:t>
      </w:r>
    </w:p>
    <w:p w14:paraId="1D807DED">
      <w:pPr>
        <w:pStyle w:val="6"/>
        <w:spacing w:line="360" w:lineRule="auto"/>
        <w:ind w:right="430" w:firstLine="566"/>
        <w:jc w:val="both"/>
      </w:pPr>
      <w:r>
        <w:t>День солидарности в борьбе с терроризмом -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</w:t>
      </w:r>
      <w:r>
        <w:rPr>
          <w:spacing w:val="80"/>
        </w:rPr>
        <w:t xml:space="preserve"> </w:t>
      </w:r>
      <w:r>
        <w:t>милосердия к жертвам терактов, а также ознакомление учащихся с основными правилами безопасного поведения</w:t>
      </w:r>
    </w:p>
    <w:p w14:paraId="67758F40">
      <w:pPr>
        <w:pStyle w:val="6"/>
        <w:spacing w:line="360" w:lineRule="auto"/>
        <w:ind w:right="417"/>
        <w:jc w:val="both"/>
      </w:pPr>
      <w:r>
        <w:t>«Выборная</w:t>
      </w:r>
      <w:r>
        <w:rPr>
          <w:spacing w:val="40"/>
        </w:rPr>
        <w:t xml:space="preserve"> </w:t>
      </w:r>
      <w:r>
        <w:t>кампания»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традиционная</w:t>
      </w:r>
      <w:r>
        <w:rPr>
          <w:spacing w:val="40"/>
        </w:rPr>
        <w:t xml:space="preserve"> </w:t>
      </w:r>
      <w:r>
        <w:t>общешкольная</w:t>
      </w:r>
      <w:r>
        <w:rPr>
          <w:spacing w:val="40"/>
        </w:rPr>
        <w:t xml:space="preserve"> </w:t>
      </w:r>
      <w:r>
        <w:t>площадка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основ школьного самоуправления для учащихся 5-9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</w:t>
      </w:r>
    </w:p>
    <w:p w14:paraId="56FDBF06">
      <w:pPr>
        <w:pStyle w:val="6"/>
        <w:spacing w:line="360" w:lineRule="auto"/>
        <w:ind w:right="651" w:firstLine="566"/>
        <w:jc w:val="both"/>
      </w:pPr>
      <w:r>
        <w:t>Цикл</w:t>
      </w:r>
      <w:r>
        <w:rPr>
          <w:spacing w:val="40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>посвящённых</w:t>
      </w:r>
      <w:r>
        <w:rPr>
          <w:spacing w:val="40"/>
        </w:rPr>
        <w:t xml:space="preserve"> </w:t>
      </w:r>
      <w:r>
        <w:t>Дню</w:t>
      </w:r>
      <w:r>
        <w:rPr>
          <w:spacing w:val="40"/>
        </w:rPr>
        <w:t xml:space="preserve"> </w:t>
      </w:r>
      <w:r>
        <w:t>Победы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митинге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возложением цветов,</w:t>
      </w:r>
      <w:r>
        <w:rPr>
          <w:spacing w:val="40"/>
        </w:rPr>
        <w:t xml:space="preserve"> </w:t>
      </w:r>
      <w:r>
        <w:t>акции «Бессмертный полк»; классные часы; выставки рисунков «Я помню, я горжусь...»; конкурс</w:t>
      </w:r>
      <w:r>
        <w:rPr>
          <w:spacing w:val="40"/>
        </w:rPr>
        <w:t xml:space="preserve"> </w:t>
      </w:r>
      <w:r>
        <w:t>чтецов «Строки,</w:t>
      </w:r>
      <w:r>
        <w:rPr>
          <w:spacing w:val="80"/>
        </w:rPr>
        <w:t xml:space="preserve"> </w:t>
      </w:r>
      <w:r>
        <w:t>опаленные</w:t>
      </w:r>
      <w:r>
        <w:rPr>
          <w:spacing w:val="80"/>
        </w:rPr>
        <w:t xml:space="preserve"> </w:t>
      </w:r>
      <w:r>
        <w:t>войной...»;</w:t>
      </w:r>
      <w:r>
        <w:rPr>
          <w:spacing w:val="80"/>
        </w:rPr>
        <w:t xml:space="preserve"> </w:t>
      </w:r>
      <w:r>
        <w:t>уроки</w:t>
      </w:r>
      <w:r>
        <w:rPr>
          <w:spacing w:val="80"/>
        </w:rPr>
        <w:t xml:space="preserve"> </w:t>
      </w:r>
      <w:r>
        <w:t>мужества),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</w:t>
      </w:r>
    </w:p>
    <w:p w14:paraId="40BB1B14">
      <w:pPr>
        <w:pStyle w:val="6"/>
        <w:spacing w:before="1"/>
        <w:jc w:val="both"/>
      </w:pPr>
      <w:r>
        <w:t>оспитание</w:t>
      </w:r>
      <w:r>
        <w:rPr>
          <w:spacing w:val="64"/>
        </w:rPr>
        <w:t xml:space="preserve"> </w:t>
      </w:r>
      <w:r>
        <w:t>чувства</w:t>
      </w:r>
      <w:r>
        <w:rPr>
          <w:spacing w:val="66"/>
        </w:rPr>
        <w:t xml:space="preserve"> </w:t>
      </w:r>
      <w:r>
        <w:t>любви</w:t>
      </w:r>
      <w:r>
        <w:rPr>
          <w:spacing w:val="7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гордости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героизм</w:t>
      </w:r>
      <w:r>
        <w:rPr>
          <w:spacing w:val="-6"/>
        </w:rPr>
        <w:t xml:space="preserve"> </w:t>
      </w:r>
      <w:r>
        <w:t>народа; 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ветеранам</w:t>
      </w:r>
    </w:p>
    <w:p w14:paraId="508DA230">
      <w:pPr>
        <w:pStyle w:val="6"/>
        <w:spacing w:before="142" w:line="360" w:lineRule="auto"/>
        <w:ind w:right="432"/>
        <w:jc w:val="both"/>
      </w:pPr>
      <w:r>
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коммуникации.</w:t>
      </w:r>
    </w:p>
    <w:p w14:paraId="1D0D7892">
      <w:pPr>
        <w:pStyle w:val="6"/>
        <w:spacing w:before="2" w:line="360" w:lineRule="auto"/>
        <w:ind w:right="429" w:firstLine="566"/>
        <w:jc w:val="both"/>
      </w:pPr>
      <w:r>
        <w:t>«Неделя психологии» - тематическая игровая ситуация, создаваемая в пространстве школы, параллели, класса. В течение недели учащимся школы предлагается поучаствовать в различных акциях, играх, психологических тренингах. Данная игровая среда способствуют формированию чувство общности, успешности учащихся, развитию учебной мотивации, активизации познавательных процессов, созданию позитивного настроения, формированию навыков творческой деятельности, связанных с обучением.</w:t>
      </w:r>
    </w:p>
    <w:p w14:paraId="2E769CBE">
      <w:pPr>
        <w:pStyle w:val="6"/>
        <w:spacing w:line="360" w:lineRule="auto"/>
        <w:ind w:right="426" w:firstLine="566"/>
        <w:jc w:val="both"/>
      </w:pPr>
      <w:r>
        <w:t>«Новогодн</w:t>
      </w:r>
      <w:r>
        <w:rPr>
          <w:lang w:val="ru-RU"/>
        </w:rPr>
        <w:t>ий</w:t>
      </w:r>
      <w:r>
        <w:rPr>
          <w:rFonts w:hint="default"/>
          <w:lang w:val="ru-RU"/>
        </w:rPr>
        <w:t xml:space="preserve"> переполох</w:t>
      </w:r>
      <w:r>
        <w:t>»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«Раз в Крещенский вечерок» - музейная гостиная связана с приобщением учащихся к русским традициям, с сохранением культурного наследия, пробуждает интерес к историческому прошлому русского народа.</w:t>
      </w:r>
    </w:p>
    <w:p w14:paraId="228FB41D">
      <w:pPr>
        <w:pStyle w:val="6"/>
        <w:spacing w:before="72" w:line="360" w:lineRule="auto"/>
        <w:ind w:right="426" w:firstLine="566"/>
        <w:jc w:val="both"/>
      </w:pPr>
      <w:r>
        <w:t>«Школьн</w:t>
      </w:r>
      <w:r>
        <w:rPr>
          <w:lang w:val="ru-RU"/>
        </w:rPr>
        <w:t>ый</w:t>
      </w:r>
      <w:r>
        <w:rPr>
          <w:rFonts w:hint="default"/>
          <w:lang w:val="ru-RU"/>
        </w:rPr>
        <w:t xml:space="preserve"> двор</w:t>
      </w:r>
      <w:r>
        <w:t xml:space="preserve">» - конкурс проектов, проводится ежегодно в мае и направлен на взаимодействие учащихся, родителей и педагогов. Ученики совместно с родителями и педагогами </w:t>
      </w:r>
      <w:r>
        <w:rPr>
          <w:spacing w:val="-2"/>
        </w:rPr>
        <w:t>разрабатывают,</w:t>
      </w:r>
    </w:p>
    <w:p w14:paraId="3A48A3BF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868AD0E">
      <w:pPr>
        <w:pStyle w:val="6"/>
        <w:spacing w:before="72" w:line="360" w:lineRule="auto"/>
        <w:ind w:right="414"/>
        <w:jc w:val="both"/>
      </w:pPr>
      <w:r>
        <w:t>презентуют и реализуют проекты по озеленению пришкольной территории и созданию арт-объектов. Данное мероприятие позволяет детям получить навыки проектной деятельности, озеленения школьной территории, ответственного поведения в природе, трудолюбия.</w:t>
      </w:r>
    </w:p>
    <w:p w14:paraId="4570F246">
      <w:pPr>
        <w:pStyle w:val="6"/>
        <w:spacing w:line="360" w:lineRule="auto"/>
        <w:ind w:right="430" w:firstLine="566"/>
        <w:jc w:val="both"/>
      </w:pPr>
      <w:r>
        <w:t>«Школьная спортивная лига» - комплекс соревнований (Кросс Нации, Золотая осень, Веселый старты; шашки, сибирский щит, волейбол, баскетбол, мини-футбол,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14:paraId="497641DA">
      <w:pPr>
        <w:pStyle w:val="6"/>
        <w:spacing w:line="360" w:lineRule="auto"/>
        <w:ind w:right="427" w:firstLine="566"/>
        <w:jc w:val="both"/>
      </w:pPr>
      <w:r>
        <w:t>День рождения школы (сентябрь ) - традиционный ежегодный праздник, включает ряд различных мероприятий (акции, фотовыставки, проекты фотозон, праздничный концерт,</w:t>
      </w:r>
      <w:r>
        <w:rPr>
          <w:spacing w:val="40"/>
        </w:rPr>
        <w:t xml:space="preserve"> </w:t>
      </w:r>
      <w:r>
        <w:t>награждение школьников, педагогов, родителей), способствует развитию позитивных межличностных отношений между педагогами и воспитанниками, способствует формированию чувства доверия друг к другу, развивает школьную идентичность подростка.</w:t>
      </w:r>
    </w:p>
    <w:p w14:paraId="4FCA13E4">
      <w:pPr>
        <w:pStyle w:val="2"/>
        <w:spacing w:before="15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</w:p>
    <w:p w14:paraId="0AD82E0D">
      <w:pPr>
        <w:pStyle w:val="6"/>
        <w:spacing w:before="128" w:line="360" w:lineRule="auto"/>
        <w:ind w:right="18"/>
      </w:pPr>
      <w:r>
        <w:t>I.</w:t>
      </w:r>
      <w:r>
        <w:rPr>
          <w:spacing w:val="40"/>
        </w:rPr>
        <w:t xml:space="preserve"> </w:t>
      </w:r>
      <w:r>
        <w:t>Актуализация</w:t>
      </w:r>
      <w:r>
        <w:rPr>
          <w:spacing w:val="40"/>
        </w:rPr>
        <w:t xml:space="preserve"> </w:t>
      </w:r>
      <w:r>
        <w:t>общешкольной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формирования чувства</w:t>
      </w:r>
      <w:r>
        <w:rPr>
          <w:spacing w:val="63"/>
        </w:rPr>
        <w:t xml:space="preserve"> </w:t>
      </w:r>
      <w:r>
        <w:t>сопричастности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путем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само-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соуправления 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совместная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>и</w:t>
      </w:r>
    </w:p>
    <w:p w14:paraId="2868F42B">
      <w:pPr>
        <w:pStyle w:val="6"/>
        <w:spacing w:line="360" w:lineRule="auto"/>
        <w:ind w:right="410"/>
        <w:jc w:val="both"/>
      </w:pPr>
      <w:r>
        <w:t>школьников начального уровня заключается в развитии познавательной, творческой, социально- активной видах деятельности путем стимулирования детей к участию в общешкольных делах, опираясь на систему выбираемых ответственных лиц.</w:t>
      </w:r>
    </w:p>
    <w:p w14:paraId="7FE8816C">
      <w:pPr>
        <w:pStyle w:val="6"/>
        <w:spacing w:line="360" w:lineRule="auto"/>
        <w:ind w:right="428"/>
        <w:jc w:val="both"/>
      </w:pPr>
      <w:r>
        <w:t>На уровне основного и среднего образования -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14:paraId="7945DCDF">
      <w:pPr>
        <w:pStyle w:val="6"/>
        <w:spacing w:line="360" w:lineRule="auto"/>
        <w:ind w:right="436" w:firstLine="566"/>
        <w:jc w:val="both"/>
      </w:pPr>
      <w:r>
        <w:t>День именинника - дело, направленное на сплочение классного коллектива, на уважительное отношение друг к другу через проведение различных конкурсов.</w:t>
      </w:r>
    </w:p>
    <w:p w14:paraId="3FFEAF7D">
      <w:pPr>
        <w:pStyle w:val="6"/>
        <w:spacing w:line="360" w:lineRule="auto"/>
        <w:ind w:right="418" w:firstLine="566"/>
        <w:jc w:val="both"/>
      </w:pPr>
      <w:r>
        <w:t>Классный семейный праздник, посвящённый 8 марта и 23 февраля - ежегодное дело, проходит совместно с родителями в процессе создания и реализации детско-взрослых проектов.</w:t>
      </w:r>
    </w:p>
    <w:p w14:paraId="177D5263">
      <w:pPr>
        <w:pStyle w:val="2"/>
        <w:spacing w:before="14"/>
        <w:jc w:val="both"/>
      </w:pP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</w:t>
      </w:r>
    </w:p>
    <w:p w14:paraId="565ACEAB">
      <w:pPr>
        <w:pStyle w:val="6"/>
        <w:spacing w:before="128" w:line="360" w:lineRule="auto"/>
        <w:ind w:right="424" w:firstLine="566"/>
        <w:jc w:val="both"/>
      </w:pPr>
      <w:r>
        <w:t>Вовлечение каждого ребенка в ключевые дела школы и класса в одной из возможных для него ролей осуществляется через советы со-управления, где распределяются зоны ответственности,</w:t>
      </w:r>
      <w:r>
        <w:rPr>
          <w:spacing w:val="40"/>
        </w:rPr>
        <w:t xml:space="preserve"> </w:t>
      </w:r>
      <w:r>
        <w:t>даются разовые посильные поручения.</w:t>
      </w:r>
    </w:p>
    <w:p w14:paraId="2566AA91">
      <w:pPr>
        <w:pStyle w:val="6"/>
        <w:spacing w:before="1" w:line="360" w:lineRule="auto"/>
        <w:ind w:right="428" w:firstLine="566"/>
        <w:jc w:val="both"/>
      </w:pPr>
      <w:r>
        <w:t>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14:paraId="3A360AA0">
      <w:pPr>
        <w:pStyle w:val="6"/>
        <w:spacing w:line="360" w:lineRule="auto"/>
        <w:ind w:right="424" w:firstLine="566"/>
        <w:jc w:val="both"/>
      </w:pPr>
      <w:r>
        <w:t>Создание условий для реализации индивидуального участия детей в конкурсах различного уровня: помощь в подготовке конкурсных материалов, создания портфолио, оформления проекта (конкурс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 бесплатных путевок во</w:t>
      </w:r>
      <w:r>
        <w:rPr>
          <w:spacing w:val="-1"/>
        </w:rPr>
        <w:t xml:space="preserve"> </w:t>
      </w:r>
      <w:r>
        <w:t>Всероссийские детские оздоровительные</w:t>
      </w:r>
      <w:r>
        <w:rPr>
          <w:spacing w:val="-4"/>
        </w:rPr>
        <w:t xml:space="preserve"> </w:t>
      </w:r>
      <w:r>
        <w:t>центры; конкурс на</w:t>
      </w:r>
    </w:p>
    <w:p w14:paraId="4B98E47B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DBCAF9C">
      <w:pPr>
        <w:pStyle w:val="6"/>
        <w:spacing w:before="72" w:line="360" w:lineRule="auto"/>
        <w:ind w:right="426"/>
        <w:jc w:val="both"/>
      </w:pPr>
      <w:r>
        <w:t>присуждение именных стипендий и премий; Конкурс-приглашение на торжественное вручение паспортов Российской Федерации и др.).</w:t>
      </w:r>
    </w:p>
    <w:p w14:paraId="5576CED5">
      <w:pPr>
        <w:pStyle w:val="6"/>
        <w:spacing w:before="79"/>
        <w:ind w:left="0"/>
      </w:pPr>
    </w:p>
    <w:p w14:paraId="3D86C992">
      <w:pPr>
        <w:pStyle w:val="2"/>
        <w:ind w:left="419" w:right="426"/>
        <w:jc w:val="center"/>
      </w:pPr>
      <w:r>
        <w:t>2.2.7.1.</w:t>
      </w:r>
      <w:r>
        <w:rPr>
          <w:spacing w:val="-10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«Социальное</w:t>
      </w:r>
      <w:r>
        <w:rPr>
          <w:spacing w:val="-15"/>
        </w:rPr>
        <w:t xml:space="preserve"> </w:t>
      </w:r>
      <w:r>
        <w:rPr>
          <w:spacing w:val="-2"/>
        </w:rPr>
        <w:t>партнерство»</w:t>
      </w:r>
    </w:p>
    <w:p w14:paraId="6A8E645B">
      <w:pPr>
        <w:pStyle w:val="6"/>
        <w:spacing w:before="65"/>
        <w:ind w:left="0"/>
        <w:rPr>
          <w:b/>
        </w:rPr>
      </w:pPr>
    </w:p>
    <w:p w14:paraId="28DCEB9E">
      <w:pPr>
        <w:pStyle w:val="6"/>
        <w:jc w:val="both"/>
      </w:pPr>
      <w:r>
        <w:rPr>
          <w:spacing w:val="-2"/>
        </w:rPr>
        <w:t>Реализация</w:t>
      </w:r>
      <w:r>
        <w:rPr>
          <w:spacing w:val="3"/>
        </w:rPr>
        <w:t xml:space="preserve"> </w:t>
      </w:r>
      <w:r>
        <w:rPr>
          <w:spacing w:val="-2"/>
        </w:rPr>
        <w:t>воспитательного</w:t>
      </w:r>
      <w:r>
        <w:rPr>
          <w:spacing w:val="1"/>
        </w:rPr>
        <w:t xml:space="preserve"> </w:t>
      </w:r>
      <w:r>
        <w:rPr>
          <w:spacing w:val="-2"/>
        </w:rPr>
        <w:t>потенциала</w:t>
      </w:r>
      <w:r>
        <w:rPr>
          <w:spacing w:val="2"/>
        </w:rPr>
        <w:t xml:space="preserve"> </w:t>
      </w:r>
      <w:r>
        <w:rPr>
          <w:spacing w:val="-2"/>
        </w:rPr>
        <w:t>социального</w:t>
      </w:r>
      <w:r>
        <w:rPr>
          <w:spacing w:val="1"/>
        </w:rPr>
        <w:t xml:space="preserve"> </w:t>
      </w:r>
      <w:r>
        <w:rPr>
          <w:spacing w:val="-2"/>
        </w:rPr>
        <w:t>партнерства</w:t>
      </w:r>
      <w:r>
        <w:rPr>
          <w:spacing w:val="3"/>
        </w:rPr>
        <w:t xml:space="preserve"> </w:t>
      </w:r>
      <w:r>
        <w:rPr>
          <w:spacing w:val="-2"/>
        </w:rPr>
        <w:t>предусматривает:</w:t>
      </w:r>
    </w:p>
    <w:p w14:paraId="4DB392A6">
      <w:pPr>
        <w:pStyle w:val="8"/>
        <w:numPr>
          <w:ilvl w:val="0"/>
          <w:numId w:val="17"/>
        </w:numPr>
        <w:tabs>
          <w:tab w:val="left" w:pos="1154"/>
          <w:tab w:val="left" w:pos="1217"/>
        </w:tabs>
        <w:spacing w:before="144" w:after="0" w:line="352" w:lineRule="auto"/>
        <w:ind w:left="1217" w:right="604" w:hanging="360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5CA3A6D4">
      <w:pPr>
        <w:pStyle w:val="8"/>
        <w:numPr>
          <w:ilvl w:val="0"/>
          <w:numId w:val="17"/>
        </w:numPr>
        <w:tabs>
          <w:tab w:val="left" w:pos="1154"/>
          <w:tab w:val="left" w:pos="1217"/>
        </w:tabs>
        <w:spacing w:before="0" w:after="0" w:line="345" w:lineRule="auto"/>
        <w:ind w:left="1217" w:right="611" w:hanging="360"/>
        <w:jc w:val="both"/>
        <w:rPr>
          <w:sz w:val="24"/>
        </w:rPr>
      </w:pPr>
      <w:r>
        <w:rPr>
          <w:sz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77242B6E">
      <w:pPr>
        <w:pStyle w:val="8"/>
        <w:numPr>
          <w:ilvl w:val="0"/>
          <w:numId w:val="17"/>
        </w:numPr>
        <w:tabs>
          <w:tab w:val="left" w:pos="1154"/>
          <w:tab w:val="left" w:pos="1217"/>
        </w:tabs>
        <w:spacing w:before="18" w:after="0" w:line="338" w:lineRule="auto"/>
        <w:ind w:left="1217" w:right="614" w:hanging="360"/>
        <w:jc w:val="both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5C5FCE50">
      <w:pPr>
        <w:pStyle w:val="8"/>
        <w:numPr>
          <w:ilvl w:val="0"/>
          <w:numId w:val="17"/>
        </w:numPr>
        <w:tabs>
          <w:tab w:val="left" w:pos="1154"/>
          <w:tab w:val="left" w:pos="1217"/>
        </w:tabs>
        <w:spacing w:before="26" w:after="0" w:line="352" w:lineRule="auto"/>
        <w:ind w:left="1217" w:right="605" w:hanging="360"/>
        <w:jc w:val="both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касающихся жизни образовательной организации, муниципального образования, региона, </w:t>
      </w:r>
      <w:r>
        <w:rPr>
          <w:spacing w:val="-2"/>
          <w:sz w:val="24"/>
        </w:rPr>
        <w:t>страны;</w:t>
      </w:r>
    </w:p>
    <w:p w14:paraId="232FCB35">
      <w:pPr>
        <w:pStyle w:val="8"/>
        <w:numPr>
          <w:ilvl w:val="0"/>
          <w:numId w:val="17"/>
        </w:numPr>
        <w:tabs>
          <w:tab w:val="left" w:pos="1154"/>
          <w:tab w:val="left" w:pos="1217"/>
        </w:tabs>
        <w:spacing w:before="0" w:after="0" w:line="352" w:lineRule="auto"/>
        <w:ind w:left="1217" w:right="601" w:hanging="360"/>
        <w:jc w:val="both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5EA2972">
      <w:pPr>
        <w:pStyle w:val="6"/>
        <w:spacing w:before="5" w:line="360" w:lineRule="auto"/>
        <w:ind w:right="423" w:firstLine="480"/>
        <w:jc w:val="both"/>
      </w:pPr>
      <w:r>
        <w:t>Школа осуществляет сотрудничество с оказание помощи пенсионерам, ветеранам-труда, участникам военных действий.</w:t>
      </w:r>
    </w:p>
    <w:p w14:paraId="3C611CC3">
      <w:pPr>
        <w:pStyle w:val="6"/>
        <w:spacing w:before="7"/>
        <w:ind w:left="0"/>
      </w:pPr>
    </w:p>
    <w:p w14:paraId="48BB90F2">
      <w:pPr>
        <w:pStyle w:val="2"/>
        <w:ind w:left="3572"/>
      </w:pPr>
      <w:r>
        <w:rPr>
          <w:spacing w:val="-2"/>
        </w:rPr>
        <w:t>2.2.8</w:t>
      </w:r>
      <w:r>
        <w:rPr>
          <w:spacing w:val="-5"/>
        </w:rPr>
        <w:t xml:space="preserve"> </w:t>
      </w: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«Профилактика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безопасность»</w:t>
      </w:r>
    </w:p>
    <w:p w14:paraId="2C3547E8">
      <w:pPr>
        <w:pStyle w:val="6"/>
        <w:spacing w:before="15"/>
        <w:ind w:left="0"/>
        <w:rPr>
          <w:b/>
        </w:rPr>
      </w:pPr>
    </w:p>
    <w:p w14:paraId="32CF0CA9">
      <w:pPr>
        <w:pStyle w:val="6"/>
        <w:spacing w:line="360" w:lineRule="auto"/>
        <w:ind w:left="425" w:right="141" w:firstLine="799"/>
        <w:jc w:val="both"/>
      </w:pPr>
      <w:r>
        <w:t>Здоровье школьников в Российской Федерации представляет собой комплексную медико- 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</w:t>
      </w:r>
    </w:p>
    <w:p w14:paraId="0E2339D6">
      <w:pPr>
        <w:pStyle w:val="6"/>
        <w:spacing w:line="275" w:lineRule="exact"/>
        <w:ind w:left="425"/>
        <w:jc w:val="both"/>
      </w:pPr>
      <w:r>
        <w:t>вредных</w:t>
      </w:r>
      <w:r>
        <w:rPr>
          <w:spacing w:val="-14"/>
        </w:rPr>
        <w:t xml:space="preserve"> </w:t>
      </w:r>
      <w:r>
        <w:t>привычек</w:t>
      </w:r>
      <w:r>
        <w:rPr>
          <w:spacing w:val="-9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подростков,</w:t>
      </w:r>
      <w:r>
        <w:rPr>
          <w:spacing w:val="-15"/>
        </w:rPr>
        <w:t xml:space="preserve"> </w:t>
      </w:r>
      <w:r>
        <w:t>причем</w:t>
      </w:r>
      <w:r>
        <w:rPr>
          <w:spacing w:val="-13"/>
        </w:rPr>
        <w:t xml:space="preserve"> </w:t>
      </w:r>
      <w:r>
        <w:t>возраст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манифестации</w:t>
      </w:r>
      <w:r>
        <w:rPr>
          <w:spacing w:val="-7"/>
        </w:rPr>
        <w:t xml:space="preserve"> </w:t>
      </w:r>
      <w:r>
        <w:t>неуклонно</w:t>
      </w:r>
      <w:r>
        <w:rPr>
          <w:spacing w:val="-7"/>
        </w:rPr>
        <w:t xml:space="preserve"> </w:t>
      </w:r>
      <w:r>
        <w:rPr>
          <w:spacing w:val="-2"/>
        </w:rPr>
        <w:t>снижается.</w:t>
      </w:r>
    </w:p>
    <w:p w14:paraId="348E36DC">
      <w:pPr>
        <w:pStyle w:val="6"/>
        <w:spacing w:before="137"/>
        <w:ind w:left="1224"/>
        <w:jc w:val="both"/>
      </w:pPr>
      <w:r>
        <w:t>Подростки</w:t>
      </w:r>
      <w:r>
        <w:rPr>
          <w:spacing w:val="-13"/>
        </w:rPr>
        <w:t xml:space="preserve"> </w:t>
      </w:r>
      <w:r>
        <w:t>испытывают</w:t>
      </w:r>
      <w:r>
        <w:rPr>
          <w:spacing w:val="-6"/>
        </w:rPr>
        <w:t xml:space="preserve"> </w:t>
      </w:r>
      <w:r>
        <w:t>острую</w:t>
      </w:r>
      <w:r>
        <w:rPr>
          <w:spacing w:val="-7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доступе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достоверной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вопросах</w:t>
      </w:r>
    </w:p>
    <w:p w14:paraId="780E7792">
      <w:pPr>
        <w:pStyle w:val="6"/>
        <w:spacing w:after="0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F6AA54F">
      <w:pPr>
        <w:pStyle w:val="6"/>
        <w:spacing w:before="72" w:line="360" w:lineRule="auto"/>
        <w:ind w:left="425"/>
      </w:pPr>
      <w:r>
        <w:t>здоровья и безопасности. В этой связи, формирование у них соответствующих знаний и навыков становится</w:t>
      </w:r>
      <w:r>
        <w:rPr>
          <w:spacing w:val="-10"/>
        </w:rPr>
        <w:t xml:space="preserve"> </w:t>
      </w:r>
      <w:r>
        <w:t>приоритетной</w:t>
      </w:r>
      <w:r>
        <w:rPr>
          <w:spacing w:val="-9"/>
        </w:rPr>
        <w:t xml:space="preserve"> </w:t>
      </w:r>
      <w:r>
        <w:t>задачей.</w:t>
      </w:r>
      <w:r>
        <w:rPr>
          <w:spacing w:val="-10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отметить,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молодежь</w:t>
      </w:r>
      <w:r>
        <w:rPr>
          <w:spacing w:val="-10"/>
        </w:rPr>
        <w:t xml:space="preserve"> </w:t>
      </w:r>
      <w:r>
        <w:t>активно</w:t>
      </w:r>
      <w:r>
        <w:rPr>
          <w:spacing w:val="-9"/>
        </w:rPr>
        <w:t xml:space="preserve"> </w:t>
      </w:r>
      <w:r>
        <w:t>стремится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обсуждению проблем, связанных с их физическим и психическим благополучием, что делает актуальным</w:t>
      </w:r>
    </w:p>
    <w:p w14:paraId="28EE6B57">
      <w:pPr>
        <w:pStyle w:val="6"/>
        <w:spacing w:line="275" w:lineRule="exact"/>
        <w:ind w:left="425"/>
      </w:pPr>
      <w:r>
        <w:rPr>
          <w:spacing w:val="-2"/>
        </w:rPr>
        <w:t>проведение</w:t>
      </w:r>
      <w:r>
        <w:rPr>
          <w:spacing w:val="-4"/>
        </w:rPr>
        <w:t xml:space="preserve"> </w:t>
      </w:r>
      <w:r>
        <w:rPr>
          <w:spacing w:val="-2"/>
        </w:rPr>
        <w:t>просветительских</w:t>
      </w:r>
      <w:r>
        <w:rPr>
          <w:spacing w:val="14"/>
        </w:rPr>
        <w:t xml:space="preserve"> </w:t>
      </w:r>
      <w:r>
        <w:rPr>
          <w:spacing w:val="-2"/>
        </w:rPr>
        <w:t>мероприятий</w:t>
      </w:r>
      <w:r>
        <w:rPr>
          <w:spacing w:val="5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образовательных</w:t>
      </w:r>
      <w:r>
        <w:rPr>
          <w:spacing w:val="7"/>
        </w:rPr>
        <w:t xml:space="preserve"> </w:t>
      </w:r>
      <w:r>
        <w:rPr>
          <w:spacing w:val="-2"/>
        </w:rPr>
        <w:t>программ.</w:t>
      </w:r>
    </w:p>
    <w:p w14:paraId="6939BAC1">
      <w:pPr>
        <w:pStyle w:val="6"/>
        <w:spacing w:before="136" w:line="360" w:lineRule="auto"/>
        <w:ind w:left="425" w:right="556" w:firstLine="799"/>
        <w:jc w:val="both"/>
      </w:pPr>
      <w:r>
        <w:t>В образовательной организации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14:paraId="1B8DE43B">
      <w:pPr>
        <w:pStyle w:val="2"/>
        <w:numPr>
          <w:ilvl w:val="0"/>
          <w:numId w:val="18"/>
        </w:numPr>
        <w:tabs>
          <w:tab w:val="left" w:pos="1853"/>
        </w:tabs>
        <w:spacing w:before="16" w:after="0" w:line="240" w:lineRule="auto"/>
        <w:ind w:left="1853" w:right="0" w:hanging="1080"/>
        <w:jc w:val="both"/>
      </w:pPr>
      <w:r>
        <w:rPr>
          <w:spacing w:val="-2"/>
        </w:rPr>
        <w:t>Профилактика</w:t>
      </w:r>
      <w:r>
        <w:rPr>
          <w:spacing w:val="-15"/>
        </w:rPr>
        <w:t xml:space="preserve"> </w:t>
      </w:r>
      <w:r>
        <w:rPr>
          <w:spacing w:val="-2"/>
        </w:rPr>
        <w:t>детского</w:t>
      </w:r>
      <w:r>
        <w:rPr>
          <w:spacing w:val="-6"/>
        </w:rPr>
        <w:t xml:space="preserve"> </w:t>
      </w:r>
      <w:r>
        <w:rPr>
          <w:spacing w:val="-2"/>
        </w:rPr>
        <w:t>дорожно-транспортного</w:t>
      </w:r>
      <w:r>
        <w:rPr>
          <w:spacing w:val="-8"/>
        </w:rPr>
        <w:t xml:space="preserve"> </w:t>
      </w:r>
      <w:r>
        <w:rPr>
          <w:spacing w:val="-2"/>
        </w:rPr>
        <w:t>травматизма</w:t>
      </w:r>
    </w:p>
    <w:p w14:paraId="170DBC24">
      <w:pPr>
        <w:pStyle w:val="6"/>
        <w:spacing w:before="271"/>
        <w:ind w:left="1342"/>
      </w:pPr>
      <w:r>
        <w:t>В</w:t>
      </w:r>
      <w:r>
        <w:rPr>
          <w:spacing w:val="-21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мероприятия:</w:t>
      </w:r>
    </w:p>
    <w:p w14:paraId="70B59C18">
      <w:pPr>
        <w:pStyle w:val="8"/>
        <w:numPr>
          <w:ilvl w:val="1"/>
          <w:numId w:val="18"/>
        </w:numPr>
        <w:tabs>
          <w:tab w:val="left" w:pos="1504"/>
        </w:tabs>
        <w:spacing w:before="165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Декада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26E7414A">
      <w:pPr>
        <w:pStyle w:val="8"/>
        <w:numPr>
          <w:ilvl w:val="1"/>
          <w:numId w:val="18"/>
        </w:numPr>
        <w:tabs>
          <w:tab w:val="left" w:pos="1504"/>
        </w:tabs>
        <w:spacing w:before="137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Онлайн-активности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рамках</w:t>
      </w:r>
      <w:r>
        <w:rPr>
          <w:sz w:val="24"/>
        </w:rPr>
        <w:t xml:space="preserve"> </w:t>
      </w:r>
      <w:r>
        <w:rPr>
          <w:spacing w:val="-2"/>
          <w:sz w:val="24"/>
        </w:rPr>
        <w:t>проекта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«Безопасное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движение»;</w:t>
      </w:r>
    </w:p>
    <w:p w14:paraId="1F8824DA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97155</wp:posOffset>
                </wp:positionV>
                <wp:extent cx="6748145" cy="3060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1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070">
                              <a:moveTo>
                                <a:pt x="6747764" y="0"/>
                              </a:moveTo>
                              <a:lnTo>
                                <a:pt x="0" y="0"/>
                              </a:lnTo>
                              <a:lnTo>
                                <a:pt x="0" y="305943"/>
                              </a:lnTo>
                              <a:lnTo>
                                <a:pt x="6747764" y="305943"/>
                              </a:lnTo>
                              <a:lnTo>
                                <a:pt x="674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37.2pt;margin-top:7.65pt;height:24.1pt;width:531.35pt;mso-position-horizontal-relative:page;z-index:-251655168;mso-width-relative:page;mso-height-relative:page;" fillcolor="#FFFFFF" filled="t" stroked="f" coordsize="6748145,306070" o:gfxdata="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k&#10;Dw+i1gAAAAkBAAAPAAAAAAAAAAEAIAAAACIAAABkcnMvZG93bnJldi54bWxQSwECFAAUAAAACACH&#10;TuJA0jM88iYCAADkBAAADgAAAAAAAAABACAAAAAlAQAAZHJzL2Uyb0RvYy54bWxQSwUGAAAAAAYA&#10;BgBZAQAAvQUAAAAA&#10;" path="m6747764,0l0,0,0,305943,6747764,305943,674776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sz w:val="24"/>
        </w:rPr>
        <w:t>Конкурс «Безопасное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колесо»;</w:t>
      </w:r>
    </w:p>
    <w:p w14:paraId="0E3EC49B">
      <w:pPr>
        <w:pStyle w:val="8"/>
        <w:numPr>
          <w:ilvl w:val="1"/>
          <w:numId w:val="18"/>
        </w:numPr>
        <w:tabs>
          <w:tab w:val="left" w:pos="1504"/>
        </w:tabs>
        <w:spacing w:before="45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16510</wp:posOffset>
                </wp:positionV>
                <wp:extent cx="91440" cy="12382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D697CF"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22"/>
                                <w:sz w:val="16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307.35pt;margin-top:1.3pt;height:9.75pt;width:7.2pt;mso-position-horizontal-relative:page;z-index:-251655168;mso-width-relative:page;mso-height-relative:page;" filled="f" stroked="f" coordsize="21600,21600" o:gfxdata="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qbuhL&#10;1gAAAAgBAAAPAAAAAAAAAAEAIAAAACIAAABkcnMvZG93bnJldi54bWxQSwECFAAUAAAACACHTuJA&#10;NGhxv7EBAAByAwAADgAAAAAAAAABACAAAAAl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D697CF">
                      <w:pPr>
                        <w:spacing w:before="0"/>
                        <w:ind w:left="0" w:right="0" w:firstLine="0"/>
                        <w:jc w:val="left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22"/>
                          <w:sz w:val="16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  <w:sz w:val="24"/>
        </w:rPr>
        <w:t>Акция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«Вежливый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пешеход».</w:t>
      </w:r>
    </w:p>
    <w:p w14:paraId="74B8D25E">
      <w:pPr>
        <w:pStyle w:val="6"/>
        <w:spacing w:before="143" w:line="360" w:lineRule="auto"/>
        <w:ind w:left="425" w:firstLine="302"/>
      </w:pPr>
      <w:r>
        <w:t>Эти</w:t>
      </w:r>
      <w:r>
        <w:rPr>
          <w:spacing w:val="-9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направлены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повышение</w:t>
      </w:r>
      <w:r>
        <w:rPr>
          <w:spacing w:val="-11"/>
        </w:rPr>
        <w:t xml:space="preserve"> </w:t>
      </w:r>
      <w:r>
        <w:t>осведомленности</w:t>
      </w:r>
      <w:r>
        <w:rPr>
          <w:spacing w:val="-6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дорожного движения и формирование навыков безопасного поведения на дорогах.</w:t>
      </w:r>
    </w:p>
    <w:p w14:paraId="5D700F8A">
      <w:pPr>
        <w:pStyle w:val="2"/>
        <w:numPr>
          <w:ilvl w:val="0"/>
          <w:numId w:val="18"/>
        </w:numPr>
        <w:tabs>
          <w:tab w:val="left" w:pos="1853"/>
        </w:tabs>
        <w:spacing w:before="10" w:after="0" w:line="240" w:lineRule="auto"/>
        <w:ind w:left="1853" w:right="0" w:hanging="1080"/>
        <w:jc w:val="left"/>
      </w:pPr>
      <w:r>
        <w:t>Профилактика</w:t>
      </w:r>
      <w:r>
        <w:rPr>
          <w:spacing w:val="-17"/>
        </w:rPr>
        <w:t xml:space="preserve"> </w:t>
      </w:r>
      <w:r>
        <w:t>аддиктивного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пропаганда</w:t>
      </w:r>
      <w:r>
        <w:rPr>
          <w:spacing w:val="-10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</w:t>
      </w:r>
    </w:p>
    <w:p w14:paraId="2E9CEC39">
      <w:pPr>
        <w:pStyle w:val="6"/>
        <w:spacing w:before="115"/>
        <w:ind w:left="1342"/>
      </w:pPr>
      <w:r>
        <w:rPr>
          <w:spacing w:val="-2"/>
        </w:rPr>
        <w:t>Комплекс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754806B9">
      <w:pPr>
        <w:pStyle w:val="8"/>
        <w:numPr>
          <w:ilvl w:val="1"/>
          <w:numId w:val="18"/>
        </w:numPr>
        <w:tabs>
          <w:tab w:val="left" w:pos="1504"/>
        </w:tabs>
        <w:spacing w:before="162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Открытие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спартакиады;</w:t>
      </w:r>
    </w:p>
    <w:p w14:paraId="09617D1C">
      <w:pPr>
        <w:pStyle w:val="8"/>
        <w:numPr>
          <w:ilvl w:val="1"/>
          <w:numId w:val="18"/>
        </w:numPr>
        <w:tabs>
          <w:tab w:val="left" w:pos="1504"/>
        </w:tabs>
        <w:spacing w:before="132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Осенний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03E9FF62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Всероссийский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урок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интернете;</w:t>
      </w:r>
    </w:p>
    <w:p w14:paraId="14ACC7CE">
      <w:pPr>
        <w:pStyle w:val="8"/>
        <w:numPr>
          <w:ilvl w:val="1"/>
          <w:numId w:val="18"/>
        </w:numPr>
        <w:tabs>
          <w:tab w:val="left" w:pos="1504"/>
        </w:tabs>
        <w:spacing w:before="137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Президентские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состязания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подготовке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(ОФП);</w:t>
      </w:r>
    </w:p>
    <w:p w14:paraId="750FEEF0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«Декада</w:t>
      </w:r>
      <w:r>
        <w:rPr>
          <w:spacing w:val="-1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привычками»;</w:t>
      </w:r>
    </w:p>
    <w:p w14:paraId="12F15685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-2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часы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2E2CF464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16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64F97D25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Общешкольный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621FB250">
      <w:pPr>
        <w:pStyle w:val="8"/>
        <w:numPr>
          <w:ilvl w:val="1"/>
          <w:numId w:val="18"/>
        </w:numPr>
        <w:tabs>
          <w:tab w:val="left" w:pos="1504"/>
        </w:tabs>
        <w:spacing w:before="138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5F14DF38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Месячник</w:t>
      </w:r>
      <w:r>
        <w:rPr>
          <w:spacing w:val="-15"/>
          <w:sz w:val="24"/>
        </w:rPr>
        <w:t xml:space="preserve"> </w:t>
      </w:r>
      <w:r>
        <w:rPr>
          <w:sz w:val="24"/>
        </w:rPr>
        <w:t>ЗОЖ</w:t>
      </w:r>
      <w:r>
        <w:rPr>
          <w:spacing w:val="-6"/>
          <w:sz w:val="24"/>
        </w:rPr>
        <w:t xml:space="preserve"> </w:t>
      </w:r>
      <w:r>
        <w:rPr>
          <w:sz w:val="24"/>
        </w:rPr>
        <w:t>«Здоровое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поколение»;</w:t>
      </w:r>
    </w:p>
    <w:p w14:paraId="6A9112FC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Весенний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03CEDF42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1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курения»;</w:t>
      </w:r>
    </w:p>
    <w:p w14:paraId="28B42C0B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Туристические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походы;</w:t>
      </w:r>
    </w:p>
    <w:p w14:paraId="6C9BEA1E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Всемирный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41AFBD35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Зарядка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14:paraId="52E16575">
      <w:pPr>
        <w:pStyle w:val="6"/>
        <w:spacing w:before="141" w:line="360" w:lineRule="auto"/>
        <w:ind w:left="425" w:right="948" w:firstLine="283"/>
      </w:pPr>
      <w:r>
        <w:t>Данные</w:t>
      </w:r>
      <w:r>
        <w:rPr>
          <w:spacing w:val="26"/>
        </w:rPr>
        <w:t xml:space="preserve"> </w:t>
      </w:r>
      <w:r>
        <w:t>мероприятия</w:t>
      </w:r>
      <w:r>
        <w:rPr>
          <w:spacing w:val="33"/>
        </w:rPr>
        <w:t xml:space="preserve"> </w:t>
      </w:r>
      <w:r>
        <w:t>способствуют</w:t>
      </w:r>
      <w:r>
        <w:rPr>
          <w:spacing w:val="33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школьников</w:t>
      </w:r>
      <w:r>
        <w:rPr>
          <w:spacing w:val="28"/>
        </w:rPr>
        <w:t xml:space="preserve"> </w:t>
      </w:r>
      <w:r>
        <w:t>негативного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 вредным привычкам и развитию навыков здорового образа жизни.</w:t>
      </w:r>
    </w:p>
    <w:p w14:paraId="090E2B65">
      <w:pPr>
        <w:pStyle w:val="6"/>
        <w:spacing w:after="0" w:line="360" w:lineRule="auto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7B1EF9C">
      <w:pPr>
        <w:pStyle w:val="2"/>
        <w:numPr>
          <w:ilvl w:val="0"/>
          <w:numId w:val="18"/>
        </w:numPr>
        <w:tabs>
          <w:tab w:val="left" w:pos="1853"/>
        </w:tabs>
        <w:spacing w:before="64" w:after="0" w:line="240" w:lineRule="auto"/>
        <w:ind w:left="1853" w:right="0" w:hanging="1080"/>
        <w:jc w:val="left"/>
      </w:pPr>
      <w:r>
        <w:t>Профилактика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27"/>
        </w:rPr>
        <w:t xml:space="preserve"> </w:t>
      </w:r>
      <w:r>
        <w:t>насилия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травли</w:t>
      </w:r>
    </w:p>
    <w:p w14:paraId="567C3AB7">
      <w:pPr>
        <w:pStyle w:val="6"/>
        <w:spacing w:before="273"/>
        <w:ind w:left="1702"/>
      </w:pP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проводятся:</w:t>
      </w:r>
    </w:p>
    <w:p w14:paraId="62841054">
      <w:pPr>
        <w:pStyle w:val="8"/>
        <w:numPr>
          <w:ilvl w:val="1"/>
          <w:numId w:val="18"/>
        </w:numPr>
        <w:tabs>
          <w:tab w:val="left" w:pos="1864"/>
        </w:tabs>
        <w:spacing w:before="163" w:after="0" w:line="240" w:lineRule="auto"/>
        <w:ind w:left="1864" w:right="0" w:hanging="162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учащимися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3635ABE2">
      <w:pPr>
        <w:pStyle w:val="8"/>
        <w:numPr>
          <w:ilvl w:val="1"/>
          <w:numId w:val="18"/>
        </w:numPr>
        <w:tabs>
          <w:tab w:val="left" w:pos="1864"/>
        </w:tabs>
        <w:spacing w:before="136" w:after="0" w:line="240" w:lineRule="auto"/>
        <w:ind w:left="1864" w:right="0" w:hanging="162"/>
        <w:jc w:val="left"/>
        <w:rPr>
          <w:sz w:val="24"/>
        </w:rPr>
      </w:pPr>
      <w:r>
        <w:rPr>
          <w:sz w:val="24"/>
        </w:rPr>
        <w:t>Лекции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14:paraId="2D9A948F">
      <w:pPr>
        <w:pStyle w:val="6"/>
        <w:spacing w:before="140" w:line="276" w:lineRule="auto"/>
        <w:ind w:left="1493" w:right="948" w:firstLine="316"/>
      </w:pPr>
      <w:r>
        <w:t>Эти</w:t>
      </w:r>
      <w:r>
        <w:rPr>
          <w:spacing w:val="32"/>
        </w:rPr>
        <w:t xml:space="preserve"> </w:t>
      </w:r>
      <w:r>
        <w:t>меры</w:t>
      </w:r>
      <w:r>
        <w:rPr>
          <w:spacing w:val="31"/>
        </w:rPr>
        <w:t xml:space="preserve"> </w:t>
      </w:r>
      <w:r>
        <w:t>направлены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предотвращение</w:t>
      </w:r>
      <w:r>
        <w:rPr>
          <w:spacing w:val="32"/>
        </w:rPr>
        <w:t xml:space="preserve"> </w:t>
      </w:r>
      <w:r>
        <w:t>межличностных</w:t>
      </w:r>
      <w:r>
        <w:rPr>
          <w:spacing w:val="34"/>
        </w:rPr>
        <w:t xml:space="preserve"> </w:t>
      </w:r>
      <w:r>
        <w:t>конфликтов</w:t>
      </w:r>
      <w:r>
        <w:rPr>
          <w:spacing w:val="32"/>
        </w:rPr>
        <w:t xml:space="preserve"> </w:t>
      </w:r>
      <w:r>
        <w:t>и формирование навыков конструктивного общения.</w:t>
      </w:r>
    </w:p>
    <w:p w14:paraId="017129DE">
      <w:pPr>
        <w:pStyle w:val="2"/>
        <w:numPr>
          <w:ilvl w:val="0"/>
          <w:numId w:val="18"/>
        </w:numPr>
        <w:tabs>
          <w:tab w:val="left" w:pos="1133"/>
          <w:tab w:val="left" w:pos="1853"/>
        </w:tabs>
        <w:spacing w:before="95" w:after="0" w:line="278" w:lineRule="auto"/>
        <w:ind w:left="1133" w:right="1595" w:hanging="360"/>
        <w:jc w:val="left"/>
      </w:pPr>
      <w:r>
        <w:rPr>
          <w:b w:val="0"/>
        </w:rPr>
        <w:tab/>
      </w:r>
      <w:r>
        <w:t>Профилактика</w:t>
      </w:r>
      <w:r>
        <w:rPr>
          <w:spacing w:val="34"/>
        </w:rPr>
        <w:t xml:space="preserve"> </w:t>
      </w:r>
      <w:r>
        <w:t>делинквентного</w:t>
      </w:r>
      <w:r>
        <w:rPr>
          <w:spacing w:val="34"/>
        </w:rPr>
        <w:t xml:space="preserve"> </w:t>
      </w:r>
      <w:r>
        <w:t>поведения и</w:t>
      </w:r>
      <w:r>
        <w:rPr>
          <w:spacing w:val="33"/>
        </w:rPr>
        <w:t xml:space="preserve"> </w:t>
      </w:r>
      <w:r>
        <w:t>обеспечение</w:t>
      </w:r>
      <w:r>
        <w:rPr>
          <w:spacing w:val="30"/>
        </w:rPr>
        <w:t xml:space="preserve"> </w:t>
      </w:r>
      <w:r>
        <w:t xml:space="preserve">безопасности </w:t>
      </w:r>
      <w:r>
        <w:rPr>
          <w:spacing w:val="-2"/>
        </w:rPr>
        <w:t>жизнедеятельности</w:t>
      </w:r>
    </w:p>
    <w:p w14:paraId="2B36ABF5">
      <w:pPr>
        <w:pStyle w:val="6"/>
        <w:spacing w:before="3"/>
        <w:ind w:left="1342"/>
      </w:pPr>
      <w:r>
        <w:rPr>
          <w:spacing w:val="-2"/>
        </w:rPr>
        <w:t>Комплекс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140F816D">
      <w:pPr>
        <w:pStyle w:val="8"/>
        <w:numPr>
          <w:ilvl w:val="1"/>
          <w:numId w:val="18"/>
        </w:numPr>
        <w:tabs>
          <w:tab w:val="left" w:pos="1504"/>
        </w:tabs>
        <w:spacing w:before="16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Декада</w:t>
      </w:r>
      <w:r>
        <w:rPr>
          <w:spacing w:val="-22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12"/>
          <w:sz w:val="24"/>
        </w:rPr>
        <w:t xml:space="preserve"> </w:t>
      </w:r>
      <w:r>
        <w:rPr>
          <w:sz w:val="24"/>
        </w:rPr>
        <w:t>МЧС,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МВД;</w:t>
      </w:r>
    </w:p>
    <w:p w14:paraId="20E660BE">
      <w:pPr>
        <w:pStyle w:val="8"/>
        <w:numPr>
          <w:ilvl w:val="1"/>
          <w:numId w:val="18"/>
        </w:numPr>
        <w:tabs>
          <w:tab w:val="left" w:pos="1504"/>
        </w:tabs>
        <w:spacing w:before="137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видеоклипов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14:paraId="5E81A709">
      <w:pPr>
        <w:pStyle w:val="8"/>
        <w:numPr>
          <w:ilvl w:val="1"/>
          <w:numId w:val="18"/>
        </w:numPr>
        <w:tabs>
          <w:tab w:val="left" w:pos="1504"/>
        </w:tabs>
        <w:spacing w:before="137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месячника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0256E06D">
      <w:pPr>
        <w:pStyle w:val="8"/>
        <w:numPr>
          <w:ilvl w:val="1"/>
          <w:numId w:val="18"/>
        </w:numPr>
        <w:tabs>
          <w:tab w:val="left" w:pos="1504"/>
        </w:tabs>
        <w:spacing w:before="131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Единый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14:paraId="6F77B490">
      <w:pPr>
        <w:pStyle w:val="8"/>
        <w:numPr>
          <w:ilvl w:val="2"/>
          <w:numId w:val="18"/>
        </w:numPr>
        <w:tabs>
          <w:tab w:val="left" w:pos="1736"/>
        </w:tabs>
        <w:spacing w:before="197" w:after="0" w:line="266" w:lineRule="auto"/>
        <w:ind w:left="1133" w:right="1935" w:firstLine="328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31"/>
          <w:sz w:val="24"/>
        </w:rPr>
        <w:t xml:space="preserve"> </w:t>
      </w:r>
      <w:r>
        <w:rPr>
          <w:sz w:val="24"/>
        </w:rPr>
        <w:t>на темы</w:t>
      </w:r>
      <w:r>
        <w:rPr>
          <w:spacing w:val="40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31"/>
          <w:sz w:val="24"/>
        </w:rPr>
        <w:t xml:space="preserve"> </w:t>
      </w:r>
      <w:r>
        <w:rPr>
          <w:sz w:val="24"/>
        </w:rPr>
        <w:t>с огнем»,</w:t>
      </w:r>
      <w:r>
        <w:rPr>
          <w:spacing w:val="40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31"/>
          <w:sz w:val="24"/>
        </w:rPr>
        <w:t xml:space="preserve"> </w:t>
      </w:r>
      <w:r>
        <w:rPr>
          <w:sz w:val="24"/>
        </w:rPr>
        <w:t>гололед»,</w:t>
      </w:r>
      <w:r>
        <w:rPr>
          <w:spacing w:val="40"/>
          <w:sz w:val="24"/>
        </w:rPr>
        <w:t xml:space="preserve"> </w:t>
      </w:r>
      <w:r>
        <w:rPr>
          <w:sz w:val="24"/>
        </w:rPr>
        <w:t>«Техника безопасности на воде и солнце»;</w:t>
      </w:r>
    </w:p>
    <w:p w14:paraId="04A12529">
      <w:pPr>
        <w:pStyle w:val="8"/>
        <w:numPr>
          <w:ilvl w:val="1"/>
          <w:numId w:val="18"/>
        </w:numPr>
        <w:tabs>
          <w:tab w:val="left" w:pos="1504"/>
        </w:tabs>
        <w:spacing w:before="18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9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6CEE23DB">
      <w:pPr>
        <w:pStyle w:val="8"/>
        <w:numPr>
          <w:ilvl w:val="1"/>
          <w:numId w:val="18"/>
        </w:numPr>
        <w:tabs>
          <w:tab w:val="left" w:pos="1504"/>
        </w:tabs>
        <w:spacing w:before="177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эвакуационные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14:paraId="50B5C39B">
      <w:pPr>
        <w:pStyle w:val="6"/>
        <w:spacing w:before="176" w:line="360" w:lineRule="auto"/>
        <w:ind w:left="425" w:right="948" w:firstLine="314"/>
      </w:pPr>
      <w:r>
        <w:t>Эти</w:t>
      </w:r>
      <w:r>
        <w:rPr>
          <w:spacing w:val="37"/>
        </w:rPr>
        <w:t xml:space="preserve"> </w:t>
      </w:r>
      <w:r>
        <w:t>меры</w:t>
      </w:r>
      <w:r>
        <w:rPr>
          <w:spacing w:val="32"/>
        </w:rPr>
        <w:t xml:space="preserve"> </w:t>
      </w:r>
      <w:r>
        <w:t>способствуют</w:t>
      </w:r>
      <w:r>
        <w:rPr>
          <w:spacing w:val="37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у школьников</w:t>
      </w:r>
      <w:r>
        <w:rPr>
          <w:spacing w:val="31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 различных жизненных ситуациях.</w:t>
      </w:r>
    </w:p>
    <w:p w14:paraId="67F834D9">
      <w:pPr>
        <w:pStyle w:val="2"/>
        <w:numPr>
          <w:ilvl w:val="0"/>
          <w:numId w:val="18"/>
        </w:numPr>
        <w:tabs>
          <w:tab w:val="left" w:pos="1853"/>
        </w:tabs>
        <w:spacing w:before="12" w:after="0" w:line="240" w:lineRule="auto"/>
        <w:ind w:left="1853" w:right="0" w:hanging="1080"/>
        <w:jc w:val="left"/>
      </w:pPr>
      <w:r>
        <w:rPr>
          <w:spacing w:val="-2"/>
        </w:rPr>
        <w:t>Профилактика</w:t>
      </w:r>
      <w:r>
        <w:rPr>
          <w:spacing w:val="-4"/>
        </w:rPr>
        <w:t xml:space="preserve"> </w:t>
      </w:r>
      <w:r>
        <w:rPr>
          <w:spacing w:val="-2"/>
        </w:rPr>
        <w:t>экстремизма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терроризма</w:t>
      </w:r>
    </w:p>
    <w:p w14:paraId="0643036E">
      <w:pPr>
        <w:pStyle w:val="6"/>
        <w:spacing w:before="272"/>
        <w:ind w:left="1342"/>
      </w:pPr>
      <w:r>
        <w:rPr>
          <w:spacing w:val="-2"/>
        </w:rPr>
        <w:t>Комплекс</w:t>
      </w:r>
      <w:r>
        <w:rPr>
          <w:spacing w:val="-10"/>
        </w:rPr>
        <w:t xml:space="preserve"> </w:t>
      </w:r>
      <w:r>
        <w:rPr>
          <w:spacing w:val="-2"/>
        </w:rPr>
        <w:t>мероприятий в</w:t>
      </w:r>
      <w:r>
        <w:rPr>
          <w:spacing w:val="-3"/>
        </w:rPr>
        <w:t xml:space="preserve"> </w:t>
      </w:r>
      <w:r>
        <w:rPr>
          <w:spacing w:val="-2"/>
        </w:rPr>
        <w:t>данном</w:t>
      </w:r>
      <w:r>
        <w:rPr>
          <w:spacing w:val="-4"/>
        </w:rPr>
        <w:t xml:space="preserve"> </w:t>
      </w:r>
      <w:r>
        <w:rPr>
          <w:spacing w:val="-2"/>
        </w:rPr>
        <w:t>направлении</w:t>
      </w:r>
      <w:r>
        <w:rPr>
          <w:spacing w:val="5"/>
        </w:rPr>
        <w:t xml:space="preserve"> </w:t>
      </w:r>
      <w:r>
        <w:rPr>
          <w:spacing w:val="-2"/>
        </w:rPr>
        <w:t>включает:</w:t>
      </w:r>
    </w:p>
    <w:p w14:paraId="0D29B82B">
      <w:pPr>
        <w:pStyle w:val="6"/>
        <w:spacing w:before="27"/>
        <w:ind w:left="0"/>
      </w:pPr>
    </w:p>
    <w:p w14:paraId="0BA28FF7">
      <w:pPr>
        <w:pStyle w:val="8"/>
        <w:numPr>
          <w:ilvl w:val="1"/>
          <w:numId w:val="18"/>
        </w:numPr>
        <w:tabs>
          <w:tab w:val="left" w:pos="1504"/>
        </w:tabs>
        <w:spacing w:before="0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экстремизма 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совещаниях;</w:t>
      </w:r>
    </w:p>
    <w:p w14:paraId="49B22AAE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20"/>
          <w:sz w:val="24"/>
        </w:rPr>
        <w:t xml:space="preserve"> </w:t>
      </w:r>
      <w:r>
        <w:rPr>
          <w:sz w:val="24"/>
        </w:rPr>
        <w:t>часы,</w:t>
      </w:r>
      <w:r>
        <w:rPr>
          <w:spacing w:val="-1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Дню</w:t>
      </w:r>
      <w:r>
        <w:rPr>
          <w:spacing w:val="-15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терроризмом;</w:t>
      </w:r>
    </w:p>
    <w:p w14:paraId="149DE2D3">
      <w:pPr>
        <w:pStyle w:val="8"/>
        <w:numPr>
          <w:ilvl w:val="1"/>
          <w:numId w:val="18"/>
        </w:numPr>
        <w:tabs>
          <w:tab w:val="left" w:pos="1504"/>
        </w:tabs>
        <w:spacing w:before="139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уроках;</w:t>
      </w:r>
    </w:p>
    <w:p w14:paraId="6F3E0E98">
      <w:pPr>
        <w:pStyle w:val="8"/>
        <w:numPr>
          <w:ilvl w:val="1"/>
          <w:numId w:val="18"/>
        </w:numPr>
        <w:tabs>
          <w:tab w:val="left" w:pos="1504"/>
        </w:tabs>
        <w:spacing w:before="135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правоохранительных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14:paraId="2792E3BC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Дню народного</w:t>
      </w:r>
      <w:r>
        <w:rPr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14:paraId="53EE689E">
      <w:pPr>
        <w:pStyle w:val="8"/>
        <w:numPr>
          <w:ilvl w:val="1"/>
          <w:numId w:val="18"/>
        </w:numPr>
        <w:tabs>
          <w:tab w:val="left" w:pos="1504"/>
        </w:tabs>
        <w:spacing w:before="132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Неделя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Холокоста;</w:t>
      </w:r>
    </w:p>
    <w:p w14:paraId="39E81F1F">
      <w:pPr>
        <w:pStyle w:val="8"/>
        <w:numPr>
          <w:ilvl w:val="1"/>
          <w:numId w:val="18"/>
        </w:numPr>
        <w:tabs>
          <w:tab w:val="left" w:pos="1612"/>
        </w:tabs>
        <w:spacing w:before="153" w:after="0" w:line="336" w:lineRule="auto"/>
        <w:ind w:left="1133" w:right="1541" w:firstLine="264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27"/>
          <w:sz w:val="24"/>
        </w:rPr>
        <w:t xml:space="preserve"> </w:t>
      </w:r>
      <w:r>
        <w:rPr>
          <w:sz w:val="24"/>
        </w:rPr>
        <w:t>и методических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противодействию </w:t>
      </w:r>
      <w:r>
        <w:rPr>
          <w:spacing w:val="-2"/>
          <w:sz w:val="24"/>
        </w:rPr>
        <w:t>экстремизму;</w:t>
      </w:r>
    </w:p>
    <w:p w14:paraId="701B01B6">
      <w:pPr>
        <w:pStyle w:val="8"/>
        <w:numPr>
          <w:ilvl w:val="1"/>
          <w:numId w:val="18"/>
        </w:numPr>
        <w:tabs>
          <w:tab w:val="left" w:pos="1504"/>
        </w:tabs>
        <w:spacing w:before="32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w:t>Инструктажи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1F8D54EA">
      <w:pPr>
        <w:pStyle w:val="6"/>
        <w:tabs>
          <w:tab w:val="left" w:pos="2182"/>
          <w:tab w:val="left" w:pos="4681"/>
          <w:tab w:val="left" w:pos="5183"/>
          <w:tab w:val="left" w:pos="7155"/>
          <w:tab w:val="left" w:pos="7523"/>
          <w:tab w:val="left" w:pos="9222"/>
        </w:tabs>
        <w:spacing w:before="269"/>
        <w:ind w:left="790"/>
      </w:pPr>
      <w:r>
        <w:t>Эти</w:t>
      </w:r>
      <w:r>
        <w:rPr>
          <w:spacing w:val="-14"/>
        </w:rPr>
        <w:t xml:space="preserve"> </w:t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толерантности.</w:t>
      </w:r>
    </w:p>
    <w:p w14:paraId="41A2C925">
      <w:pPr>
        <w:pStyle w:val="6"/>
        <w:spacing w:before="20"/>
        <w:ind w:left="0"/>
      </w:pPr>
    </w:p>
    <w:p w14:paraId="18B9B189">
      <w:pPr>
        <w:pStyle w:val="2"/>
        <w:numPr>
          <w:ilvl w:val="0"/>
          <w:numId w:val="18"/>
        </w:numPr>
        <w:tabs>
          <w:tab w:val="left" w:pos="1853"/>
        </w:tabs>
        <w:spacing w:before="0" w:after="0" w:line="240" w:lineRule="auto"/>
        <w:ind w:left="1853" w:right="0" w:hanging="1080"/>
        <w:jc w:val="left"/>
      </w:pPr>
      <w:r>
        <w:rPr>
          <w:spacing w:val="-2"/>
        </w:rPr>
        <w:t>Профилактика</w:t>
      </w:r>
      <w:r>
        <w:rPr>
          <w:spacing w:val="-15"/>
        </w:rPr>
        <w:t xml:space="preserve"> </w:t>
      </w:r>
      <w:r>
        <w:rPr>
          <w:spacing w:val="-2"/>
        </w:rPr>
        <w:t>аутодеструктивного</w:t>
      </w:r>
      <w: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суицидального</w:t>
      </w:r>
      <w:r>
        <w:rPr>
          <w:spacing w:val="-1"/>
        </w:rPr>
        <w:t xml:space="preserve"> </w:t>
      </w:r>
      <w:r>
        <w:rPr>
          <w:spacing w:val="-2"/>
        </w:rPr>
        <w:t>поведения</w:t>
      </w:r>
    </w:p>
    <w:p w14:paraId="03DB972F">
      <w:pPr>
        <w:pStyle w:val="6"/>
        <w:ind w:left="0"/>
        <w:rPr>
          <w:b/>
        </w:rPr>
      </w:pPr>
    </w:p>
    <w:p w14:paraId="37DBB117">
      <w:pPr>
        <w:pStyle w:val="6"/>
        <w:ind w:left="1342"/>
      </w:pP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проводятся:</w:t>
      </w:r>
    </w:p>
    <w:p w14:paraId="3F89F5A0">
      <w:pPr>
        <w:pStyle w:val="6"/>
        <w:spacing w:before="20"/>
        <w:ind w:left="0"/>
      </w:pPr>
    </w:p>
    <w:p w14:paraId="179100AF">
      <w:pPr>
        <w:pStyle w:val="8"/>
        <w:numPr>
          <w:ilvl w:val="1"/>
          <w:numId w:val="18"/>
        </w:numPr>
        <w:tabs>
          <w:tab w:val="left" w:pos="1504"/>
        </w:tabs>
        <w:spacing w:before="0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Педсовет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 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демонстрирующими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девиантное</w:t>
      </w:r>
      <w:r>
        <w:rPr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14:paraId="27586D0C">
      <w:pPr>
        <w:pStyle w:val="8"/>
        <w:spacing w:after="0" w:line="240" w:lineRule="auto"/>
        <w:jc w:val="left"/>
        <w:rPr>
          <w:sz w:val="24"/>
        </w:rPr>
        <w:sectPr>
          <w:pgSz w:w="11940" w:h="16860"/>
          <w:pgMar w:top="540" w:right="283" w:bottom="280" w:left="283" w:header="720" w:footer="720" w:gutter="0"/>
          <w:cols w:space="720" w:num="1"/>
        </w:sectPr>
      </w:pPr>
    </w:p>
    <w:p w14:paraId="797B2E1B">
      <w:pPr>
        <w:pStyle w:val="8"/>
        <w:numPr>
          <w:ilvl w:val="2"/>
          <w:numId w:val="18"/>
        </w:numPr>
        <w:tabs>
          <w:tab w:val="left" w:pos="1679"/>
        </w:tabs>
        <w:spacing w:before="91" w:after="0" w:line="218" w:lineRule="auto"/>
        <w:ind w:left="1133" w:right="1662" w:firstLine="297"/>
        <w:jc w:val="left"/>
        <w:rPr>
          <w:sz w:val="24"/>
        </w:rPr>
      </w:pPr>
      <w:r>
        <w:rPr>
          <w:sz w:val="24"/>
        </w:rPr>
        <w:t>Диагностика обучающихся для выявления психологических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особенностей и </w:t>
      </w:r>
      <w:r>
        <w:rPr>
          <w:spacing w:val="-2"/>
          <w:sz w:val="24"/>
        </w:rPr>
        <w:t>потребностей;</w:t>
      </w:r>
    </w:p>
    <w:p w14:paraId="47E36C32">
      <w:pPr>
        <w:pStyle w:val="8"/>
        <w:numPr>
          <w:ilvl w:val="1"/>
          <w:numId w:val="18"/>
        </w:numPr>
        <w:tabs>
          <w:tab w:val="left" w:pos="1504"/>
        </w:tabs>
        <w:spacing w:before="76" w:after="0" w:line="240" w:lineRule="auto"/>
        <w:ind w:left="1504" w:right="0" w:hanging="16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272415</wp:posOffset>
                </wp:positionV>
                <wp:extent cx="91440" cy="123825"/>
                <wp:effectExtent l="0" t="0" r="0" b="0"/>
                <wp:wrapNone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62AE9"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22"/>
                                <w:sz w:val="16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6" o:spt="202" type="#_x0000_t202" style="position:absolute;left:0pt;margin-left:307.35pt;margin-top:21.45pt;height:9.75pt;width:7.2pt;mso-position-horizontal-relative:page;z-index:-251654144;mso-width-relative:page;mso-height-relative:page;" filled="f" stroked="f" coordsize="21600,21600" o:gfxdata="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E8q&#10;eyrYAAAACQEAAA8AAAAAAAAAAQAgAAAAIgAAAGRycy9kb3ducmV2LnhtbFBLAQIUABQAAAAIAIdO&#10;4kBkBIYpsQEAAHI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8662AE9">
                      <w:pPr>
                        <w:spacing w:before="1"/>
                        <w:ind w:left="0" w:right="0" w:firstLine="0"/>
                        <w:jc w:val="left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22"/>
                          <w:sz w:val="16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50800</wp:posOffset>
                </wp:positionV>
                <wp:extent cx="6748145" cy="3060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1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070">
                              <a:moveTo>
                                <a:pt x="6747764" y="0"/>
                              </a:moveTo>
                              <a:lnTo>
                                <a:pt x="0" y="0"/>
                              </a:lnTo>
                              <a:lnTo>
                                <a:pt x="0" y="305943"/>
                              </a:lnTo>
                              <a:lnTo>
                                <a:pt x="6747764" y="305943"/>
                              </a:lnTo>
                              <a:lnTo>
                                <a:pt x="674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37.2pt;margin-top:4pt;height:24.1pt;width:531.35pt;mso-position-horizontal-relative:page;z-index:-251654144;mso-width-relative:page;mso-height-relative:page;" fillcolor="#FFFFFF" filled="t" stroked="f" coordsize="6748145,306070" o:gfxdata="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g0&#10;JEXVAAAACAEAAA8AAAAAAAAAAQAgAAAAIgAAAGRycy9kb3ducmV2LnhtbFBLAQIUABQAAAAIAIdO&#10;4kC7eN7lJgIAAOQEAAAOAAAAAAAAAAEAIAAAACQBAABkcnMvZTJvRG9jLnhtbFBLBQYAAAAABgAG&#10;AFkBAAC8BQAAAAA=&#10;" path="m6747764,0l0,0,0,305943,6747764,305943,674776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</w:t>
      </w:r>
      <w:r>
        <w:rPr>
          <w:sz w:val="24"/>
        </w:rPr>
        <w:t xml:space="preserve"> </w:t>
      </w:r>
      <w:r>
        <w:rPr>
          <w:spacing w:val="-2"/>
          <w:sz w:val="24"/>
        </w:rPr>
        <w:t>«Жизненные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ценности»;</w:t>
      </w:r>
    </w:p>
    <w:p w14:paraId="3C068D2C">
      <w:pPr>
        <w:pStyle w:val="8"/>
        <w:numPr>
          <w:ilvl w:val="1"/>
          <w:numId w:val="18"/>
        </w:numPr>
        <w:tabs>
          <w:tab w:val="left" w:pos="1504"/>
        </w:tabs>
        <w:spacing w:before="137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 учащимися,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15C609F7">
      <w:pPr>
        <w:pStyle w:val="8"/>
        <w:numPr>
          <w:ilvl w:val="1"/>
          <w:numId w:val="18"/>
        </w:numPr>
        <w:tabs>
          <w:tab w:val="left" w:pos="1504"/>
        </w:tabs>
        <w:spacing w:before="136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стабилизации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49371CD0">
      <w:pPr>
        <w:pStyle w:val="8"/>
        <w:numPr>
          <w:ilvl w:val="1"/>
          <w:numId w:val="18"/>
        </w:numPr>
        <w:tabs>
          <w:tab w:val="left" w:pos="1504"/>
        </w:tabs>
        <w:spacing w:before="134" w:after="0" w:line="240" w:lineRule="auto"/>
        <w:ind w:left="1504" w:right="0" w:hanging="162"/>
        <w:jc w:val="left"/>
        <w:rPr>
          <w:sz w:val="24"/>
        </w:rPr>
      </w:pPr>
      <w:r>
        <w:rPr>
          <w:spacing w:val="-2"/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стресса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суицида.</w:t>
      </w:r>
    </w:p>
    <w:p w14:paraId="12E40841">
      <w:pPr>
        <w:pStyle w:val="6"/>
        <w:spacing w:before="140" w:line="360" w:lineRule="auto"/>
        <w:ind w:left="425" w:firstLine="235"/>
      </w:pPr>
      <w:r>
        <w:t>Эти</w:t>
      </w:r>
      <w:r>
        <w:rPr>
          <w:spacing w:val="-7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направлены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профилактику</w:t>
      </w:r>
      <w:r>
        <w:rPr>
          <w:spacing w:val="-21"/>
        </w:rPr>
        <w:t xml:space="preserve"> </w:t>
      </w:r>
      <w:r>
        <w:t>деструктивных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6"/>
        </w:rPr>
        <w:t xml:space="preserve"> </w:t>
      </w:r>
      <w:r>
        <w:t>паттернов</w:t>
      </w:r>
      <w:r>
        <w:rPr>
          <w:spacing w:val="3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 школьников навыков преодоления стрессовых ситуаций.</w:t>
      </w:r>
    </w:p>
    <w:p w14:paraId="7E4A4720">
      <w:pPr>
        <w:pStyle w:val="6"/>
        <w:spacing w:before="161"/>
        <w:ind w:left="660"/>
      </w:pPr>
      <w:r>
        <w:t>Система</w:t>
      </w:r>
      <w:r>
        <w:rPr>
          <w:spacing w:val="-17"/>
        </w:rPr>
        <w:t xml:space="preserve"> </w:t>
      </w:r>
      <w:r>
        <w:t>профилактических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rPr>
          <w:spacing w:val="-2"/>
        </w:rPr>
        <w:t>учреждении,</w:t>
      </w:r>
    </w:p>
    <w:p w14:paraId="09E04D80">
      <w:pPr>
        <w:pStyle w:val="6"/>
        <w:spacing w:before="142" w:line="362" w:lineRule="auto"/>
        <w:ind w:left="425"/>
      </w:pP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комплексный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многоуровневый</w:t>
      </w:r>
      <w:r>
        <w:rPr>
          <w:spacing w:val="-4"/>
        </w:rPr>
        <w:t xml:space="preserve"> </w:t>
      </w:r>
      <w:r>
        <w:t>подход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25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навыков здорового и безопасного образа жизни. Данный подход требует постоянного мониторинга и</w:t>
      </w:r>
    </w:p>
    <w:p w14:paraId="0FAFBD56">
      <w:pPr>
        <w:pStyle w:val="6"/>
        <w:spacing w:line="269" w:lineRule="exact"/>
        <w:ind w:left="425"/>
      </w:pPr>
      <w:r>
        <w:t>совершенствования</w:t>
      </w:r>
      <w:r>
        <w:rPr>
          <w:spacing w:val="-1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тенденций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вызовов.</w:t>
      </w:r>
    </w:p>
    <w:p w14:paraId="0EAE0CFB">
      <w:pPr>
        <w:pStyle w:val="6"/>
        <w:ind w:left="0"/>
      </w:pPr>
    </w:p>
    <w:p w14:paraId="7A7DC791">
      <w:pPr>
        <w:pStyle w:val="6"/>
        <w:spacing w:before="21"/>
        <w:ind w:left="0"/>
      </w:pPr>
    </w:p>
    <w:p w14:paraId="61B5CBBB">
      <w:pPr>
        <w:pStyle w:val="2"/>
        <w:numPr>
          <w:ilvl w:val="2"/>
          <w:numId w:val="19"/>
        </w:numPr>
        <w:tabs>
          <w:tab w:val="left" w:pos="1145"/>
          <w:tab w:val="left" w:pos="6908"/>
        </w:tabs>
        <w:spacing w:before="1" w:after="0" w:line="360" w:lineRule="auto"/>
        <w:ind w:left="425" w:right="2303" w:firstLine="0"/>
        <w:jc w:val="both"/>
      </w:pPr>
      <w:r>
        <w:t>Модуль</w:t>
      </w:r>
      <w:r>
        <w:rPr>
          <w:spacing w:val="80"/>
        </w:rPr>
        <w:t xml:space="preserve">  </w:t>
      </w:r>
      <w:r>
        <w:t>«Поддержка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социализация</w:t>
      </w:r>
      <w:r>
        <w:tab/>
      </w:r>
      <w:r>
        <w:t>детей иностранных граждан</w:t>
      </w:r>
      <w:r>
        <w:rPr>
          <w:spacing w:val="80"/>
          <w:w w:val="150"/>
        </w:rPr>
        <w:t xml:space="preserve">  </w:t>
      </w:r>
      <w:r>
        <w:t>и обучающихся с миграционной историей».</w:t>
      </w:r>
    </w:p>
    <w:p w14:paraId="45D5770B">
      <w:pPr>
        <w:pStyle w:val="6"/>
        <w:spacing w:line="360" w:lineRule="auto"/>
        <w:ind w:left="425" w:right="254" w:firstLine="799"/>
        <w:jc w:val="both"/>
      </w:pPr>
      <w: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 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14:paraId="7E58E0FC">
      <w:pPr>
        <w:pStyle w:val="6"/>
        <w:spacing w:line="275" w:lineRule="exact"/>
        <w:ind w:left="1224"/>
        <w:jc w:val="both"/>
      </w:pPr>
      <w:r>
        <w:t>Работа</w:t>
      </w:r>
      <w:r>
        <w:rPr>
          <w:spacing w:val="-1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детей-мигрантов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трём</w:t>
      </w:r>
      <w:r>
        <w:rPr>
          <w:spacing w:val="-10"/>
        </w:rPr>
        <w:t xml:space="preserve"> </w:t>
      </w:r>
      <w:r>
        <w:t>ключевым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14:paraId="41349AE1">
      <w:pPr>
        <w:pStyle w:val="8"/>
        <w:numPr>
          <w:ilvl w:val="0"/>
          <w:numId w:val="20"/>
        </w:numPr>
        <w:tabs>
          <w:tab w:val="left" w:pos="2731"/>
        </w:tabs>
        <w:spacing w:before="126" w:after="0" w:line="240" w:lineRule="auto"/>
        <w:ind w:left="2731" w:right="0" w:hanging="799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14:paraId="6DB9B78B">
      <w:pPr>
        <w:pStyle w:val="8"/>
        <w:numPr>
          <w:ilvl w:val="0"/>
          <w:numId w:val="20"/>
        </w:numPr>
        <w:tabs>
          <w:tab w:val="left" w:pos="2731"/>
        </w:tabs>
        <w:spacing w:before="134" w:after="0" w:line="240" w:lineRule="auto"/>
        <w:ind w:left="2731" w:right="0" w:hanging="799"/>
        <w:jc w:val="left"/>
        <w:rPr>
          <w:sz w:val="24"/>
        </w:rPr>
      </w:pPr>
      <w:r>
        <w:rPr>
          <w:spacing w:val="-2"/>
          <w:sz w:val="24"/>
        </w:rPr>
        <w:t>Социально-психологическая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14:paraId="23B5964A">
      <w:pPr>
        <w:pStyle w:val="8"/>
        <w:numPr>
          <w:ilvl w:val="0"/>
          <w:numId w:val="20"/>
        </w:numPr>
        <w:tabs>
          <w:tab w:val="left" w:pos="2731"/>
        </w:tabs>
        <w:spacing w:before="131" w:after="0" w:line="240" w:lineRule="auto"/>
        <w:ind w:left="2731" w:right="0" w:hanging="799"/>
        <w:jc w:val="left"/>
        <w:rPr>
          <w:sz w:val="24"/>
        </w:rPr>
      </w:pPr>
      <w:r>
        <w:rPr>
          <w:spacing w:val="-2"/>
          <w:sz w:val="24"/>
        </w:rPr>
        <w:t>Культурная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14:paraId="1F14528A">
      <w:pPr>
        <w:pStyle w:val="6"/>
        <w:spacing w:before="143" w:line="360" w:lineRule="auto"/>
        <w:ind w:left="425" w:right="271" w:firstLine="360"/>
        <w:jc w:val="both"/>
      </w:pPr>
      <w: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14:paraId="60604BE8">
      <w:pPr>
        <w:pStyle w:val="6"/>
        <w:spacing w:line="360" w:lineRule="auto"/>
        <w:ind w:left="425" w:right="2190" w:firstLine="540"/>
        <w:jc w:val="both"/>
      </w:pPr>
      <w:r>
        <w:t>В рамках учебной адаптации применяются следующие формы работы: Назначение наставников из числа одноклассников.</w:t>
      </w:r>
    </w:p>
    <w:p w14:paraId="64906536">
      <w:pPr>
        <w:pStyle w:val="6"/>
        <w:spacing w:before="2"/>
        <w:ind w:left="905"/>
        <w:jc w:val="both"/>
      </w:pPr>
      <w:r>
        <w:t>Организация</w:t>
      </w:r>
      <w:r>
        <w:rPr>
          <w:spacing w:val="-17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неродного.</w:t>
      </w:r>
    </w:p>
    <w:p w14:paraId="33A0B957">
      <w:pPr>
        <w:pStyle w:val="6"/>
        <w:spacing w:before="132" w:line="362" w:lineRule="auto"/>
        <w:ind w:left="425" w:right="835"/>
        <w:jc w:val="both"/>
      </w:pPr>
      <w:r>
        <w:t>Проведение</w:t>
      </w:r>
      <w:r>
        <w:rPr>
          <w:spacing w:val="-14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предметам,</w:t>
      </w:r>
      <w:r>
        <w:rPr>
          <w:spacing w:val="-9"/>
        </w:rPr>
        <w:t xml:space="preserve"> </w:t>
      </w:r>
      <w:r>
        <w:t>вызывающим</w:t>
      </w:r>
      <w:r>
        <w:rPr>
          <w:spacing w:val="-14"/>
        </w:rPr>
        <w:t xml:space="preserve"> </w:t>
      </w:r>
      <w:r>
        <w:t>наибольшие</w:t>
      </w:r>
      <w:r>
        <w:rPr>
          <w:spacing w:val="-8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 xml:space="preserve">детей- </w:t>
      </w:r>
      <w:r>
        <w:rPr>
          <w:spacing w:val="-2"/>
        </w:rPr>
        <w:t>мигрантов.</w:t>
      </w:r>
    </w:p>
    <w:p w14:paraId="1BC0FE04">
      <w:pPr>
        <w:pStyle w:val="6"/>
        <w:tabs>
          <w:tab w:val="left" w:pos="4025"/>
          <w:tab w:val="left" w:pos="6044"/>
          <w:tab w:val="left" w:pos="6764"/>
        </w:tabs>
        <w:spacing w:line="362" w:lineRule="auto"/>
        <w:ind w:left="425" w:right="1653" w:firstLine="463"/>
      </w:pPr>
      <w:r>
        <w:rPr>
          <w:spacing w:val="-2"/>
        </w:rPr>
        <w:t>Включение</w:t>
      </w:r>
      <w:r>
        <w:tab/>
      </w:r>
      <w:r>
        <w:rPr>
          <w:spacing w:val="-2"/>
        </w:rPr>
        <w:t>детей-мигрантов</w:t>
      </w:r>
      <w:r>
        <w:tab/>
      </w:r>
      <w:r>
        <w:rPr>
          <w:spacing w:val="-6"/>
        </w:rPr>
        <w:t>во</w:t>
      </w:r>
      <w:r>
        <w:tab/>
      </w:r>
      <w:r>
        <w:t>внеурочную</w:t>
      </w:r>
      <w:r>
        <w:rPr>
          <w:spacing w:val="40"/>
        </w:rPr>
        <w:t xml:space="preserve"> </w:t>
      </w:r>
      <w:r>
        <w:t>деятельность и дополнительное образование на равных с другими учащимися.</w:t>
      </w:r>
    </w:p>
    <w:p w14:paraId="2A722688">
      <w:pPr>
        <w:pStyle w:val="6"/>
        <w:spacing w:line="273" w:lineRule="exact"/>
        <w:ind w:left="771"/>
      </w:pPr>
      <w:r>
        <w:rPr>
          <w:spacing w:val="-2"/>
        </w:rPr>
        <w:t>Социально-психологическая</w:t>
      </w:r>
      <w:r>
        <w:t xml:space="preserve"> </w:t>
      </w:r>
      <w:r>
        <w:rPr>
          <w:spacing w:val="-2"/>
        </w:rPr>
        <w:t>адаптация</w:t>
      </w:r>
      <w:r>
        <w:rPr>
          <w:spacing w:val="7"/>
        </w:rPr>
        <w:t xml:space="preserve"> </w:t>
      </w:r>
      <w:r>
        <w:rPr>
          <w:spacing w:val="-2"/>
        </w:rPr>
        <w:t>включает:</w:t>
      </w:r>
    </w:p>
    <w:p w14:paraId="47A200E4">
      <w:pPr>
        <w:pStyle w:val="6"/>
        <w:spacing w:before="131"/>
        <w:ind w:left="785"/>
      </w:pPr>
      <w:r>
        <w:t>Проведение</w:t>
      </w:r>
      <w:r>
        <w:rPr>
          <w:spacing w:val="-17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детей.</w:t>
      </w:r>
    </w:p>
    <w:p w14:paraId="3638E995">
      <w:pPr>
        <w:pStyle w:val="6"/>
        <w:spacing w:before="135"/>
        <w:ind w:left="785"/>
      </w:pPr>
      <w:r>
        <w:t>Организация</w:t>
      </w:r>
      <w:r>
        <w:rPr>
          <w:spacing w:val="-18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разъяснению</w:t>
      </w:r>
      <w:r>
        <w:rPr>
          <w:spacing w:val="-12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rPr>
          <w:spacing w:val="-2"/>
        </w:rPr>
        <w:t>этикета</w:t>
      </w:r>
    </w:p>
    <w:p w14:paraId="72EBC569">
      <w:pPr>
        <w:pStyle w:val="6"/>
        <w:spacing w:after="0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F3ADB9D">
      <w:pPr>
        <w:pStyle w:val="6"/>
        <w:spacing w:before="67"/>
        <w:ind w:left="425"/>
      </w:pPr>
      <w:r>
        <w:t>общения,</w:t>
      </w:r>
      <w:r>
        <w:rPr>
          <w:spacing w:val="-3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обязанностей.</w:t>
      </w:r>
    </w:p>
    <w:p w14:paraId="32CD2D46">
      <w:pPr>
        <w:pStyle w:val="6"/>
        <w:spacing w:before="141" w:line="362" w:lineRule="auto"/>
        <w:ind w:left="425" w:firstLine="425"/>
      </w:pPr>
      <w:r>
        <w:t>Вовлечение</w:t>
      </w:r>
      <w:r>
        <w:rPr>
          <w:spacing w:val="-11"/>
        </w:rPr>
        <w:t xml:space="preserve"> </w:t>
      </w:r>
      <w:r>
        <w:t>детей-мигрантов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общественно</w:t>
      </w:r>
      <w:r>
        <w:rPr>
          <w:spacing w:val="-8"/>
        </w:rPr>
        <w:t xml:space="preserve"> </w:t>
      </w:r>
      <w:r>
        <w:t>полезную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такую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волонтёрские</w:t>
      </w:r>
      <w:r>
        <w:rPr>
          <w:spacing w:val="-13"/>
        </w:rPr>
        <w:t xml:space="preserve"> </w:t>
      </w:r>
      <w:r>
        <w:t>акции, помощь ветеранам и инвалидам, участие в благоустройстве территории.</w:t>
      </w:r>
    </w:p>
    <w:p w14:paraId="12101077">
      <w:pPr>
        <w:pStyle w:val="6"/>
        <w:spacing w:line="360" w:lineRule="auto"/>
        <w:ind w:left="425" w:firstLine="425"/>
      </w:pPr>
      <w:r>
        <w:t>Назначение</w:t>
      </w:r>
      <w:r>
        <w:rPr>
          <w:spacing w:val="-11"/>
        </w:rPr>
        <w:t xml:space="preserve"> </w:t>
      </w:r>
      <w:r>
        <w:t>детей-мигрантов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ответственные</w:t>
      </w:r>
      <w:r>
        <w:rPr>
          <w:spacing w:val="-12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в коллектив и формированию чувства собственной значимости.</w:t>
      </w:r>
    </w:p>
    <w:p w14:paraId="78C25962">
      <w:pPr>
        <w:pStyle w:val="6"/>
        <w:ind w:left="850"/>
      </w:pPr>
      <w:r>
        <w:t>Психолого-педагогическое</w:t>
      </w:r>
      <w:r>
        <w:rPr>
          <w:spacing w:val="-16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детей-мигрантов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ведением</w:t>
      </w:r>
      <w:r>
        <w:rPr>
          <w:spacing w:val="-14"/>
        </w:rPr>
        <w:t xml:space="preserve"> </w:t>
      </w:r>
      <w:r>
        <w:t>дневника</w:t>
      </w:r>
      <w:r>
        <w:rPr>
          <w:spacing w:val="-14"/>
        </w:rPr>
        <w:t xml:space="preserve"> </w:t>
      </w:r>
      <w:r>
        <w:rPr>
          <w:spacing w:val="-2"/>
        </w:rPr>
        <w:t>наблюдения.</w:t>
      </w:r>
    </w:p>
    <w:p w14:paraId="6D166A79">
      <w:pPr>
        <w:pStyle w:val="6"/>
        <w:spacing w:before="140"/>
        <w:ind w:left="425"/>
      </w:pPr>
      <w:r>
        <w:t>Культурная</w:t>
      </w:r>
      <w:r>
        <w:rPr>
          <w:spacing w:val="-6"/>
        </w:rPr>
        <w:t xml:space="preserve"> </w:t>
      </w:r>
      <w:r>
        <w:t>адаптация</w:t>
      </w:r>
      <w:r>
        <w:rPr>
          <w:spacing w:val="-8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через:</w:t>
      </w:r>
    </w:p>
    <w:p w14:paraId="7A3B0712">
      <w:pPr>
        <w:pStyle w:val="6"/>
        <w:spacing w:before="136" w:line="360" w:lineRule="auto"/>
        <w:ind w:left="425" w:right="3846" w:firstLine="425"/>
      </w:pPr>
      <w:r>
        <w:t>Проведение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посвящённых</w:t>
      </w:r>
      <w:r>
        <w:rPr>
          <w:spacing w:val="-15"/>
        </w:rPr>
        <w:t xml:space="preserve"> </w:t>
      </w:r>
      <w:r>
        <w:t>русской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 быту. Организацию посещений тематических экскурсий и</w:t>
      </w:r>
    </w:p>
    <w:p w14:paraId="405A3655">
      <w:pPr>
        <w:pStyle w:val="6"/>
        <w:ind w:left="425"/>
      </w:pPr>
      <w:r>
        <w:rPr>
          <w:spacing w:val="-2"/>
        </w:rPr>
        <w:t>экспозиций.</w:t>
      </w:r>
    </w:p>
    <w:p w14:paraId="64FAAD99">
      <w:pPr>
        <w:pStyle w:val="6"/>
        <w:spacing w:before="143"/>
        <w:ind w:left="850"/>
        <w:jc w:val="both"/>
      </w:pPr>
      <w:r>
        <w:t>Просмотр</w:t>
      </w:r>
      <w:r>
        <w:rPr>
          <w:spacing w:val="-17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фильмов,</w:t>
      </w:r>
      <w:r>
        <w:rPr>
          <w:spacing w:val="-13"/>
        </w:rPr>
        <w:t xml:space="preserve"> </w:t>
      </w:r>
      <w:r>
        <w:t>отражающих</w:t>
      </w:r>
      <w:r>
        <w:rPr>
          <w:spacing w:val="-13"/>
        </w:rPr>
        <w:t xml:space="preserve"> </w:t>
      </w:r>
      <w:r>
        <w:t>традиции</w:t>
      </w:r>
      <w:r>
        <w:rPr>
          <w:spacing w:val="-15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rPr>
          <w:spacing w:val="-2"/>
        </w:rPr>
        <w:t>России.</w:t>
      </w:r>
    </w:p>
    <w:p w14:paraId="4F98D051">
      <w:pPr>
        <w:pStyle w:val="6"/>
        <w:spacing w:before="129" w:line="360" w:lineRule="auto"/>
        <w:ind w:left="425" w:right="268" w:firstLine="799"/>
        <w:jc w:val="both"/>
      </w:pPr>
      <w: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14:paraId="0F527937">
      <w:pPr>
        <w:pStyle w:val="6"/>
        <w:spacing w:line="360" w:lineRule="auto"/>
        <w:ind w:left="425" w:right="274" w:firstLine="799"/>
        <w:jc w:val="both"/>
      </w:pPr>
      <w: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14:paraId="10BC50B5">
      <w:pPr>
        <w:pStyle w:val="6"/>
        <w:spacing w:before="74" w:line="360" w:lineRule="auto"/>
        <w:ind w:left="425" w:right="264" w:firstLine="799"/>
        <w:jc w:val="both"/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318135</wp:posOffset>
                </wp:positionV>
                <wp:extent cx="91440" cy="123825"/>
                <wp:effectExtent l="0" t="0" r="0" b="0"/>
                <wp:wrapNone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D2171E"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22"/>
                                <w:sz w:val="16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307.35pt;margin-top:25.05pt;height:9.75pt;width:7.2pt;mso-position-horizontal-relative:page;z-index:-251653120;mso-width-relative:page;mso-height-relative:page;" filled="f" stroked="f" coordsize="21600,21600" o:gfxdata="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XT&#10;BEvYAAAACQEAAA8AAAAAAAAAAQAgAAAAIgAAAGRycy9kb3ducmV2LnhtbFBLAQIUABQAAAAIAIdO&#10;4kAAFsqFsQEAAHI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ED2171E">
                      <w:pPr>
                        <w:spacing w:before="1"/>
                        <w:ind w:left="0" w:right="0" w:firstLine="0"/>
                        <w:jc w:val="left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22"/>
                          <w:sz w:val="16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97790</wp:posOffset>
                </wp:positionV>
                <wp:extent cx="6519545" cy="3060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306070">
                              <a:moveTo>
                                <a:pt x="6519164" y="0"/>
                              </a:moveTo>
                              <a:lnTo>
                                <a:pt x="0" y="0"/>
                              </a:lnTo>
                              <a:lnTo>
                                <a:pt x="0" y="305942"/>
                              </a:lnTo>
                              <a:lnTo>
                                <a:pt x="6519164" y="305942"/>
                              </a:lnTo>
                              <a:lnTo>
                                <a:pt x="6519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5.2pt;margin-top:7.7pt;height:24.1pt;width:513.35pt;mso-position-horizontal-relative:page;z-index:-251652096;mso-width-relative:page;mso-height-relative:page;" fillcolor="#FFFFFF" filled="t" stroked="f" coordsize="6519545,306070" o:gfxdata="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NoqjbYAAAACgEAAA8AAAAAAAAAAQAgAAAAIgAAAGRycy9kb3ducmV2LnhtbFBLAQIUABQAAAAI&#10;AIdO4kC8bb2zJgIAAOYEAAAOAAAAAAAAAAEAIAAAACcBAABkcnMvZTJvRG9jLnhtbFBLBQYAAAAA&#10;BgAGAFkBAAC/BQAAAAA=&#10;" path="m6519164,0l0,0,0,305942,6519164,305942,651916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14:paraId="47AF6D74">
      <w:pPr>
        <w:pStyle w:val="6"/>
        <w:spacing w:before="242" w:line="360" w:lineRule="auto"/>
        <w:ind w:left="425" w:right="288"/>
        <w:jc w:val="both"/>
      </w:pPr>
      <w:r>
        <w:t xml:space="preserve"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</w:t>
      </w:r>
      <w:r>
        <w:rPr>
          <w:spacing w:val="-2"/>
        </w:rPr>
        <w:t>сообщество.</w:t>
      </w:r>
    </w:p>
    <w:p w14:paraId="261A5CDB">
      <w:pPr>
        <w:pStyle w:val="2"/>
        <w:numPr>
          <w:ilvl w:val="2"/>
          <w:numId w:val="19"/>
        </w:numPr>
        <w:tabs>
          <w:tab w:val="left" w:pos="3461"/>
        </w:tabs>
        <w:spacing w:before="9" w:after="0" w:line="240" w:lineRule="auto"/>
        <w:ind w:left="3461" w:right="0" w:hanging="720"/>
        <w:jc w:val="left"/>
      </w:pPr>
      <w:r>
        <w:t>Модуль</w:t>
      </w:r>
      <w:r>
        <w:rPr>
          <w:spacing w:val="39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организации»</w:t>
      </w:r>
    </w:p>
    <w:p w14:paraId="7599BB7C">
      <w:pPr>
        <w:pStyle w:val="6"/>
        <w:spacing w:before="132"/>
        <w:ind w:left="0"/>
        <w:rPr>
          <w:b/>
        </w:rPr>
      </w:pPr>
    </w:p>
    <w:p w14:paraId="7372089C">
      <w:pPr>
        <w:pStyle w:val="6"/>
        <w:spacing w:line="360" w:lineRule="auto"/>
        <w:ind w:right="124" w:firstLine="566"/>
        <w:jc w:val="both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6022975</wp:posOffset>
            </wp:positionH>
            <wp:positionV relativeFrom="paragraph">
              <wp:posOffset>580390</wp:posOffset>
            </wp:positionV>
            <wp:extent cx="76200" cy="96520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1" cy="9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2058670</wp:posOffset>
            </wp:positionH>
            <wp:positionV relativeFrom="paragraph">
              <wp:posOffset>1223645</wp:posOffset>
            </wp:positionV>
            <wp:extent cx="75565" cy="97155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4" cy="9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 работу физкультурно-спортивного клуба «</w:t>
      </w:r>
      <w:r>
        <w:rPr>
          <w:lang w:val="ru-RU"/>
        </w:rPr>
        <w:t>Старт</w:t>
      </w:r>
      <w:r>
        <w:t>», РДДМ «Движение первых», «Орлята России», отряд ЮИД.</w:t>
      </w:r>
      <w:r>
        <w:rPr>
          <w:spacing w:val="40"/>
        </w:rPr>
        <w:t xml:space="preserve"> </w:t>
      </w:r>
      <w:r>
        <w:t>Воспитание в детском общественном объединении осуществляется через: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организацию общественно полезных дел, дающих детям</w:t>
      </w:r>
      <w:r>
        <w:rPr>
          <w:spacing w:val="-1"/>
        </w:rPr>
        <w:t xml:space="preserve"> </w:t>
      </w:r>
      <w:r>
        <w:t>возможность получить важный для</w:t>
      </w:r>
      <w:r>
        <w:rPr>
          <w:spacing w:val="-1"/>
        </w:rPr>
        <w:t xml:space="preserve"> </w:t>
      </w:r>
      <w:r>
        <w:t>их личностного развития опыт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14:paraId="11C7D6C0">
      <w:pPr>
        <w:pStyle w:val="6"/>
        <w:spacing w:before="3" w:line="360" w:lineRule="auto"/>
        <w:ind w:right="253" w:firstLine="566"/>
        <w:jc w:val="both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3686175</wp:posOffset>
            </wp:positionH>
            <wp:positionV relativeFrom="paragraph">
              <wp:posOffset>373380</wp:posOffset>
            </wp:positionV>
            <wp:extent cx="75565" cy="95885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3" cy="9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Такими делами являются: посильная помощь, оказываемая школьниками пожилым людям; участие</w:t>
      </w:r>
      <w:r>
        <w:rPr>
          <w:spacing w:val="21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прилегающей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территории</w:t>
      </w:r>
      <w:r>
        <w:rPr>
          <w:spacing w:val="38"/>
        </w:rPr>
        <w:t xml:space="preserve"> </w:t>
      </w:r>
      <w:r>
        <w:t>(работа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саду,</w:t>
      </w:r>
      <w:r>
        <w:rPr>
          <w:spacing w:val="40"/>
        </w:rPr>
        <w:t xml:space="preserve"> </w:t>
      </w:r>
      <w:r>
        <w:t>уход</w:t>
      </w:r>
    </w:p>
    <w:p w14:paraId="39A15448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181B3099">
      <w:pPr>
        <w:pStyle w:val="6"/>
        <w:spacing w:before="72" w:line="360" w:lineRule="auto"/>
        <w:ind w:right="240"/>
        <w:jc w:val="both"/>
      </w:pPr>
      <w:r>
        <w:t xml:space="preserve">за деревьями и кустарниками, благоустройство клумб) и другие; 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</w:t>
      </w:r>
      <w:r>
        <w:rPr>
          <w:spacing w:val="-2"/>
        </w:rPr>
        <w:t>объединения;</w:t>
      </w:r>
    </w:p>
    <w:p w14:paraId="21A63568">
      <w:pPr>
        <w:pStyle w:val="6"/>
        <w:spacing w:line="360" w:lineRule="auto"/>
        <w:ind w:right="252" w:firstLine="218"/>
        <w:jc w:val="both"/>
      </w:pPr>
      <w:r>
        <w:t>-клубные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14:paraId="32C891DC">
      <w:pPr>
        <w:pStyle w:val="6"/>
        <w:spacing w:before="2" w:line="360" w:lineRule="auto"/>
        <w:ind w:right="233" w:firstLine="283"/>
        <w:jc w:val="both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5376545</wp:posOffset>
            </wp:positionH>
            <wp:positionV relativeFrom="paragraph">
              <wp:posOffset>374650</wp:posOffset>
            </wp:positionV>
            <wp:extent cx="75565" cy="96520"/>
            <wp:effectExtent l="0" t="0" r="0" b="0"/>
            <wp:wrapNone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" cy="96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-поддержку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объединении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ритуалов,</w:t>
      </w:r>
      <w:r>
        <w:rPr>
          <w:spacing w:val="40"/>
        </w:rPr>
        <w:t xml:space="preserve"> </w:t>
      </w:r>
      <w:r>
        <w:t>формирующих</w:t>
      </w:r>
      <w:r>
        <w:rPr>
          <w:spacing w:val="40"/>
        </w:rPr>
        <w:t xml:space="preserve"> </w:t>
      </w:r>
      <w:r>
        <w:t>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</w:t>
      </w:r>
      <w:r>
        <w:rPr>
          <w:spacing w:val="80"/>
          <w:w w:val="150"/>
        </w:rPr>
        <w:t xml:space="preserve"> </w:t>
      </w:r>
      <w:r>
        <w:t>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</w:t>
      </w:r>
      <w:r>
        <w:rPr>
          <w:spacing w:val="40"/>
        </w:rPr>
        <w:t xml:space="preserve"> </w:t>
      </w:r>
      <w:r>
        <w:t>детского объединения);</w:t>
      </w:r>
      <w:r>
        <w:rPr>
          <w:spacing w:val="40"/>
        </w:rPr>
        <w:t xml:space="preserve"> </w:t>
      </w:r>
      <w: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14:paraId="2CC11F2C">
      <w:pPr>
        <w:pStyle w:val="6"/>
        <w:spacing w:before="19"/>
        <w:ind w:left="0"/>
      </w:pPr>
    </w:p>
    <w:p w14:paraId="7C04DE6E">
      <w:pPr>
        <w:pStyle w:val="2"/>
        <w:numPr>
          <w:ilvl w:val="2"/>
          <w:numId w:val="19"/>
        </w:numPr>
        <w:tabs>
          <w:tab w:val="left" w:pos="5326"/>
        </w:tabs>
        <w:spacing w:before="0" w:after="0" w:line="240" w:lineRule="auto"/>
        <w:ind w:left="5326" w:right="0" w:hanging="720"/>
        <w:jc w:val="left"/>
      </w:pPr>
      <w:r>
        <w:t>Модуль</w:t>
      </w:r>
      <w:r>
        <w:rPr>
          <w:spacing w:val="-15"/>
        </w:rPr>
        <w:t xml:space="preserve"> </w:t>
      </w:r>
      <w:r>
        <w:t>«Школьный</w:t>
      </w:r>
      <w:r>
        <w:rPr>
          <w:spacing w:val="-14"/>
        </w:rPr>
        <w:t xml:space="preserve"> </w:t>
      </w:r>
      <w:r>
        <w:rPr>
          <w:spacing w:val="-2"/>
        </w:rPr>
        <w:t>музей»</w:t>
      </w:r>
    </w:p>
    <w:p w14:paraId="259DDD3B">
      <w:pPr>
        <w:pStyle w:val="6"/>
        <w:spacing w:before="120"/>
        <w:ind w:left="0"/>
        <w:rPr>
          <w:b/>
        </w:rPr>
      </w:pPr>
    </w:p>
    <w:p w14:paraId="2F3BD359">
      <w:pPr>
        <w:pStyle w:val="6"/>
        <w:ind w:left="917"/>
        <w:jc w:val="both"/>
      </w:pPr>
      <w:r>
        <w:rPr>
          <w:spacing w:val="-2"/>
        </w:rPr>
        <w:t>Реализация</w:t>
      </w:r>
      <w:r>
        <w:rPr>
          <w:spacing w:val="-15"/>
        </w:rPr>
        <w:t xml:space="preserve"> </w:t>
      </w:r>
      <w:r>
        <w:rPr>
          <w:spacing w:val="-2"/>
        </w:rPr>
        <w:t>воспитательного</w:t>
      </w:r>
      <w:r>
        <w:rPr>
          <w:spacing w:val="1"/>
        </w:rPr>
        <w:t xml:space="preserve"> </w:t>
      </w:r>
      <w:r>
        <w:rPr>
          <w:spacing w:val="-2"/>
        </w:rPr>
        <w:t>потенциала</w:t>
      </w:r>
      <w:r>
        <w:rPr>
          <w:spacing w:val="-7"/>
        </w:rPr>
        <w:t xml:space="preserve"> </w:t>
      </w:r>
      <w:r>
        <w:rPr>
          <w:spacing w:val="-2"/>
        </w:rP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музея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14:paraId="760075F3">
      <w:pPr>
        <w:pStyle w:val="6"/>
        <w:spacing w:before="142" w:line="360" w:lineRule="auto"/>
        <w:ind w:left="425" w:right="141"/>
        <w:jc w:val="both"/>
      </w:pPr>
      <w: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6B57EDF1">
      <w:pPr>
        <w:pStyle w:val="6"/>
        <w:spacing w:line="360" w:lineRule="auto"/>
        <w:ind w:left="425" w:right="144" w:firstLine="578"/>
        <w:jc w:val="both"/>
      </w:pPr>
      <w: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</w:t>
      </w:r>
    </w:p>
    <w:p w14:paraId="50AE6042">
      <w:pPr>
        <w:pStyle w:val="6"/>
        <w:spacing w:before="2" w:line="360" w:lineRule="auto"/>
        <w:ind w:left="425" w:right="155"/>
        <w:jc w:val="both"/>
      </w:pPr>
      <w:r>
        <w:t>пространстве; подготовку и проведение классных часов на базе музея либо по классам с</w:t>
      </w:r>
      <w:r>
        <w:rPr>
          <w:spacing w:val="80"/>
        </w:rPr>
        <w:t xml:space="preserve"> </w:t>
      </w:r>
      <w:r>
        <w:t>использованием материалов музея;</w:t>
      </w:r>
    </w:p>
    <w:p w14:paraId="2D3DD792">
      <w:pPr>
        <w:pStyle w:val="6"/>
        <w:spacing w:line="360" w:lineRule="auto"/>
        <w:ind w:left="425" w:right="146" w:firstLine="578"/>
        <w:jc w:val="both"/>
      </w:pPr>
      <w:r>
        <w:t>На школьном уровне – организацию и проведение уроков мужества, воспитательных дел, посвященных памятным датам в истории школы, города, региона, России;</w:t>
      </w:r>
    </w:p>
    <w:p w14:paraId="38C4BED0">
      <w:pPr>
        <w:pStyle w:val="6"/>
        <w:spacing w:line="360" w:lineRule="auto"/>
        <w:ind w:left="425" w:right="148" w:firstLine="578"/>
        <w:jc w:val="both"/>
      </w:pPr>
      <w:r>
        <w:t>На внешкольном уровне – организацию и проведение воспитательных дел, посвященных памятным датам в истории; участие в конкурсах различных</w:t>
      </w:r>
    </w:p>
    <w:p w14:paraId="32EE3958">
      <w:pPr>
        <w:pStyle w:val="6"/>
        <w:spacing w:before="2"/>
        <w:ind w:left="425"/>
        <w:jc w:val="both"/>
      </w:pPr>
      <w:r>
        <w:t>уровней;</w:t>
      </w:r>
      <w:r>
        <w:rPr>
          <w:spacing w:val="-11"/>
        </w:rPr>
        <w:t xml:space="preserve"> </w:t>
      </w:r>
      <w:r>
        <w:t>раз</w:t>
      </w:r>
      <w:r>
        <w:rPr>
          <w:sz w:val="22"/>
        </w:rPr>
        <w:t>мещение</w:t>
      </w:r>
      <w:r>
        <w:rPr>
          <w:spacing w:val="-10"/>
          <w:sz w:val="22"/>
        </w:rPr>
        <w:t xml:space="preserve"> </w:t>
      </w:r>
      <w:r>
        <w:t>экспозиции</w:t>
      </w:r>
      <w:r>
        <w:rPr>
          <w:spacing w:val="-6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музея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площадке</w:t>
      </w:r>
      <w:r>
        <w:rPr>
          <w:spacing w:val="-15"/>
        </w:rPr>
        <w:t xml:space="preserve"> </w:t>
      </w:r>
      <w:r>
        <w:t>Музея</w:t>
      </w:r>
      <w:r>
        <w:rPr>
          <w:spacing w:val="-9"/>
        </w:rPr>
        <w:t xml:space="preserve"> </w:t>
      </w:r>
      <w:r>
        <w:t>Победы;</w:t>
      </w:r>
      <w:r>
        <w:rPr>
          <w:spacing w:val="-14"/>
        </w:rPr>
        <w:t xml:space="preserve"> </w:t>
      </w:r>
      <w:r>
        <w:t>онлайн-</w:t>
      </w:r>
      <w:r>
        <w:rPr>
          <w:spacing w:val="-10"/>
        </w:rPr>
        <w:t xml:space="preserve"> </w:t>
      </w:r>
      <w:r>
        <w:rPr>
          <w:spacing w:val="-2"/>
        </w:rPr>
        <w:t>экскурсии.</w:t>
      </w:r>
    </w:p>
    <w:p w14:paraId="223A599E">
      <w:pPr>
        <w:pStyle w:val="6"/>
        <w:spacing w:before="48"/>
        <w:ind w:left="0"/>
      </w:pPr>
    </w:p>
    <w:p w14:paraId="4388A610">
      <w:pPr>
        <w:pStyle w:val="2"/>
        <w:numPr>
          <w:ilvl w:val="2"/>
          <w:numId w:val="19"/>
        </w:numPr>
        <w:tabs>
          <w:tab w:val="left" w:pos="5657"/>
        </w:tabs>
        <w:spacing w:before="1" w:after="0" w:line="275" w:lineRule="exact"/>
        <w:ind w:left="5657" w:right="0" w:hanging="698"/>
        <w:jc w:val="both"/>
      </w:pPr>
      <w:r>
        <w:rPr>
          <w:spacing w:val="-4"/>
        </w:rPr>
        <w:t>Модуль</w:t>
      </w:r>
      <w:r>
        <w:t xml:space="preserve"> </w:t>
      </w:r>
      <w:r>
        <w:rPr>
          <w:spacing w:val="-4"/>
        </w:rPr>
        <w:t>«Школьное</w:t>
      </w:r>
      <w:r>
        <w:rPr>
          <w:spacing w:val="-1"/>
        </w:rPr>
        <w:t xml:space="preserve"> </w:t>
      </w:r>
      <w:r>
        <w:rPr>
          <w:spacing w:val="-4"/>
        </w:rPr>
        <w:t>медиа»</w:t>
      </w:r>
    </w:p>
    <w:p w14:paraId="3DBDA34C">
      <w:pPr>
        <w:pStyle w:val="6"/>
        <w:spacing w:line="360" w:lineRule="auto"/>
        <w:ind w:left="425" w:right="279" w:firstLine="799"/>
        <w:jc w:val="both"/>
      </w:pPr>
      <w:r>
        <w:t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навыков межличностного общения, координации совместных усилий и творческой самореализации учащихся.</w:t>
      </w:r>
    </w:p>
    <w:p w14:paraId="00E96886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35A5DC98">
      <w:pPr>
        <w:pStyle w:val="6"/>
        <w:spacing w:before="72" w:line="360" w:lineRule="auto"/>
        <w:ind w:left="425" w:right="285" w:firstLine="799"/>
        <w:jc w:val="both"/>
      </w:pPr>
      <w:r>
        <w:t>Воспитательный потенциал школьных медиа реализуется в рамках различных видов и форм деятельности, каждая из которых обладает уникальной</w:t>
      </w:r>
      <w:r>
        <w:rPr>
          <w:spacing w:val="40"/>
        </w:rPr>
        <w:t xml:space="preserve"> </w:t>
      </w:r>
      <w:r>
        <w:t>педагогической ценностью.</w:t>
      </w:r>
    </w:p>
    <w:p w14:paraId="48DF40FD">
      <w:pPr>
        <w:pStyle w:val="8"/>
        <w:numPr>
          <w:ilvl w:val="0"/>
          <w:numId w:val="21"/>
        </w:numPr>
        <w:tabs>
          <w:tab w:val="left" w:pos="2730"/>
        </w:tabs>
        <w:spacing w:before="0" w:after="0" w:line="345" w:lineRule="auto"/>
        <w:ind w:left="1133" w:right="269" w:firstLine="799"/>
        <w:jc w:val="both"/>
        <w:rPr>
          <w:sz w:val="24"/>
        </w:rPr>
      </w:pPr>
      <w:r>
        <w:rPr>
          <w:b/>
          <w:sz w:val="24"/>
        </w:rPr>
        <w:t xml:space="preserve">Видео- и фотостудия </w:t>
      </w:r>
      <w:r>
        <w:rPr>
          <w:sz w:val="24"/>
        </w:rPr>
        <w:t>является эффективным инструментом документирования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популяризации ключевых событий школьной жизни. В рамках данного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создаются фотомонтажи, фоторепортажи, видеоклипы, освещающие наиболее интересные моменты жизни школы. Это способствует формированию у учащихся навыков медиапроизводства и позволяет визуализировать деятельность различных кружков, секций и органов ученического самоуправления.</w:t>
      </w:r>
    </w:p>
    <w:p w14:paraId="40BC4F3D">
      <w:pPr>
        <w:pStyle w:val="8"/>
        <w:numPr>
          <w:ilvl w:val="0"/>
          <w:numId w:val="21"/>
        </w:numPr>
        <w:tabs>
          <w:tab w:val="left" w:pos="2730"/>
        </w:tabs>
        <w:spacing w:before="90" w:after="0" w:line="331" w:lineRule="auto"/>
        <w:ind w:left="1133" w:right="278" w:firstLine="79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472440</wp:posOffset>
                </wp:positionV>
                <wp:extent cx="91440" cy="123825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051133"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22"/>
                                <w:sz w:val="16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307.35pt;margin-top:37.2pt;height:9.75pt;width:7.2pt;mso-position-horizontal-relative:page;z-index:-251650048;mso-width-relative:page;mso-height-relative:page;" filled="f" stroked="f" coordsize="21600,21600" o:gfxdata="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T&#10;TYgQ2QAAAAkBAAAPAAAAAAAAAAEAIAAAACIAAABkcnMvZG93bnJldi54bWxQSwECFAAUAAAACACH&#10;TuJAOtsP+rEBAAB0AwAADgAAAAAAAAABACAAAAAo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6051133">
                      <w:pPr>
                        <w:spacing w:before="1"/>
                        <w:ind w:left="0" w:right="0" w:firstLine="0"/>
                        <w:jc w:val="left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22"/>
                          <w:sz w:val="16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254635</wp:posOffset>
                </wp:positionV>
                <wp:extent cx="6519545" cy="30607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306070">
                              <a:moveTo>
                                <a:pt x="6519164" y="0"/>
                              </a:moveTo>
                              <a:lnTo>
                                <a:pt x="0" y="0"/>
                              </a:lnTo>
                              <a:lnTo>
                                <a:pt x="0" y="305943"/>
                              </a:lnTo>
                              <a:lnTo>
                                <a:pt x="6519164" y="305943"/>
                              </a:lnTo>
                              <a:lnTo>
                                <a:pt x="6519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5.2pt;margin-top:20.05pt;height:24.1pt;width:513.35pt;mso-position-horizontal-relative:page;z-index:-251650048;mso-width-relative:page;mso-height-relative:page;" fillcolor="#FFFFFF" filled="t" stroked="f" coordsize="6519545,306070" o:gfxdata="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kENp+2AAAAAoBAAAPAAAAAAAAAAEAIAAAACIAAABkcnMvZG93bnJldi54bWxQSwECFAAUAAAA&#10;CACHTuJAJCOOgicCAADmBAAADgAAAAAAAAABACAAAAAnAQAAZHJzL2Uyb0RvYy54bWxQSwUGAAAA&#10;AAYABgBZAQAAwAUAAAAA&#10;" path="m6519164,0l0,0,0,305943,6519164,305943,651916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z w:val="24"/>
        </w:rPr>
        <w:t>Участие школьников во всероссийских конкурсах школьных медиа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является важным элементом их профессионального и личностного развития. Это способствует формированию навыков межкультурного взаимодействия, критического анализа и оценки </w:t>
      </w:r>
      <w:r>
        <w:rPr>
          <w:spacing w:val="-2"/>
          <w:sz w:val="24"/>
        </w:rPr>
        <w:t>медиаконтента.</w:t>
      </w:r>
    </w:p>
    <w:p w14:paraId="0DD54C0B">
      <w:pPr>
        <w:pStyle w:val="8"/>
        <w:numPr>
          <w:ilvl w:val="0"/>
          <w:numId w:val="21"/>
        </w:numPr>
        <w:tabs>
          <w:tab w:val="left" w:pos="2730"/>
        </w:tabs>
        <w:spacing w:before="33" w:after="0" w:line="345" w:lineRule="auto"/>
        <w:ind w:left="1133" w:right="269" w:firstLine="799"/>
        <w:jc w:val="both"/>
        <w:rPr>
          <w:sz w:val="24"/>
        </w:rPr>
      </w:pPr>
      <w:r>
        <w:rPr>
          <w:b/>
          <w:sz w:val="24"/>
        </w:rPr>
        <w:t xml:space="preserve">Социальные сети </w:t>
      </w:r>
      <w:r>
        <w:rPr>
          <w:sz w:val="24"/>
        </w:rPr>
        <w:t>представляют собой современную платформу для создания разновозрастного сообщества учащихся и педагогов, поддерживающего интернет-сайт школы и группы в социальных сетях «ВКонтакте», «Одноклассники», Сферум .Целью данного направления является освещение деятельности школы в информационном пространстве, привлечение внимания общественности к образовательным и воспитательным инициативам, продвижение ценностей школы и организация виртуальной диалоговой площадки, на которой дети, учителя и родители могут открыто обсуждать значимые для лицея вопросы.</w:t>
      </w:r>
    </w:p>
    <w:p w14:paraId="47CC16FE">
      <w:pPr>
        <w:pStyle w:val="8"/>
        <w:numPr>
          <w:ilvl w:val="0"/>
          <w:numId w:val="21"/>
        </w:numPr>
        <w:tabs>
          <w:tab w:val="left" w:pos="2730"/>
        </w:tabs>
        <w:spacing w:before="23" w:after="0" w:line="338" w:lineRule="auto"/>
        <w:ind w:left="1133" w:right="261" w:firstLine="799"/>
        <w:jc w:val="both"/>
        <w:rPr>
          <w:sz w:val="24"/>
        </w:rPr>
      </w:pPr>
      <w:r>
        <w:rPr>
          <w:b/>
          <w:sz w:val="24"/>
        </w:rPr>
        <w:t>Создание интернет-опросов и обсуждений в онлайн-режиме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является важным инструментом для формирования навыков цифровой грамотности и критического мышления у учащихся. Это способствует развитию у них способности к анализу данных, формулированию выводов и принятию обоснованных решений.</w:t>
      </w:r>
    </w:p>
    <w:p w14:paraId="048D082E">
      <w:pPr>
        <w:pStyle w:val="8"/>
        <w:numPr>
          <w:ilvl w:val="0"/>
          <w:numId w:val="21"/>
        </w:numPr>
        <w:tabs>
          <w:tab w:val="left" w:pos="2730"/>
        </w:tabs>
        <w:spacing w:before="4" w:after="0" w:line="338" w:lineRule="auto"/>
        <w:ind w:left="1133" w:right="261" w:firstLine="799"/>
        <w:jc w:val="both"/>
        <w:rPr>
          <w:sz w:val="24"/>
        </w:rPr>
      </w:pPr>
      <w:r>
        <w:rPr>
          <w:b/>
          <w:sz w:val="24"/>
        </w:rPr>
        <w:t xml:space="preserve">Участие в работе сайта школы </w:t>
      </w:r>
      <w:r>
        <w:rPr>
          <w:sz w:val="24"/>
        </w:rPr>
        <w:t xml:space="preserve">позволяет учащимся развивать навыки веб- дизайна, контент-менеджмента и информационного продвижения. Это способствует формированию их профессиональных компетенций и повышению уровня цифровой </w:t>
      </w:r>
      <w:r>
        <w:rPr>
          <w:spacing w:val="-2"/>
          <w:sz w:val="24"/>
        </w:rPr>
        <w:t>грамотности.</w:t>
      </w:r>
    </w:p>
    <w:p w14:paraId="7EE3FA9C">
      <w:pPr>
        <w:pStyle w:val="2"/>
        <w:numPr>
          <w:ilvl w:val="2"/>
          <w:numId w:val="19"/>
        </w:numPr>
        <w:tabs>
          <w:tab w:val="left" w:pos="3581"/>
        </w:tabs>
        <w:spacing w:before="27" w:after="0" w:line="240" w:lineRule="auto"/>
        <w:ind w:left="3581" w:right="0" w:hanging="720"/>
        <w:jc w:val="left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«Организация</w:t>
      </w:r>
      <w:r>
        <w:rPr>
          <w:spacing w:val="3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3"/>
        </w:rPr>
        <w:t xml:space="preserve"> </w:t>
      </w:r>
      <w:r>
        <w:rPr>
          <w:spacing w:val="-2"/>
        </w:rPr>
        <w:t>среды»</w:t>
      </w:r>
    </w:p>
    <w:p w14:paraId="16184D77">
      <w:pPr>
        <w:pStyle w:val="6"/>
        <w:spacing w:before="2"/>
        <w:ind w:left="0"/>
        <w:rPr>
          <w:b/>
        </w:rPr>
      </w:pPr>
    </w:p>
    <w:p w14:paraId="299129E7">
      <w:pPr>
        <w:pStyle w:val="6"/>
        <w:spacing w:line="360" w:lineRule="auto"/>
        <w:ind w:right="430"/>
        <w:jc w:val="both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3543E39C">
      <w:pPr>
        <w:pStyle w:val="6"/>
        <w:spacing w:after="0" w:line="360" w:lineRule="auto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F9D5CB0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5"/>
        <w:gridCol w:w="5387"/>
      </w:tblGrid>
      <w:tr w14:paraId="31CFF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825" w:type="dxa"/>
          </w:tcPr>
          <w:p w14:paraId="659CB36C">
            <w:pPr>
              <w:pStyle w:val="9"/>
              <w:spacing w:line="270" w:lineRule="exact"/>
              <w:ind w:left="1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387" w:type="dxa"/>
          </w:tcPr>
          <w:p w14:paraId="3E59B096">
            <w:pPr>
              <w:pStyle w:val="9"/>
              <w:spacing w:line="270" w:lineRule="exact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14:paraId="05A55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4825" w:type="dxa"/>
          </w:tcPr>
          <w:p w14:paraId="627ED22F">
            <w:pPr>
              <w:pStyle w:val="9"/>
              <w:tabs>
                <w:tab w:val="left" w:pos="2020"/>
                <w:tab w:val="left" w:pos="3684"/>
              </w:tabs>
              <w:spacing w:line="360" w:lineRule="auto"/>
              <w:ind w:left="126" w:right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интерьера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z w:val="24"/>
              </w:rPr>
              <w:t>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</w:t>
            </w:r>
          </w:p>
          <w:p w14:paraId="17A05F30">
            <w:pPr>
              <w:pStyle w:val="9"/>
              <w:spacing w:line="240" w:lineRule="auto"/>
              <w:ind w:left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387" w:type="dxa"/>
          </w:tcPr>
          <w:p w14:paraId="55956530">
            <w:pPr>
              <w:pStyle w:val="9"/>
              <w:spacing w:line="360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14:paraId="340B6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4825" w:type="dxa"/>
          </w:tcPr>
          <w:p w14:paraId="5E87EB21">
            <w:pPr>
              <w:pStyle w:val="9"/>
              <w:spacing w:line="360" w:lineRule="auto"/>
              <w:ind w:left="126"/>
              <w:rPr>
                <w:sz w:val="24"/>
              </w:rPr>
            </w:pPr>
            <w:r>
              <w:rPr>
                <w:sz w:val="24"/>
              </w:rPr>
              <w:t>размещение на стенах школы регулярно сменяемых экспозиций: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 школьников,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реализовать свой творческий потенциал, а также</w:t>
            </w:r>
          </w:p>
          <w:p w14:paraId="44CFA772">
            <w:pPr>
              <w:pStyle w:val="9"/>
              <w:tabs>
                <w:tab w:val="left" w:pos="2094"/>
                <w:tab w:val="left" w:pos="2246"/>
                <w:tab w:val="left" w:pos="2337"/>
                <w:tab w:val="left" w:pos="2937"/>
                <w:tab w:val="left" w:pos="3401"/>
                <w:tab w:val="left" w:pos="4164"/>
              </w:tabs>
              <w:spacing w:line="360" w:lineRule="auto"/>
              <w:ind w:left="126" w:right="85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друга; </w:t>
            </w:r>
            <w:r>
              <w:rPr>
                <w:spacing w:val="-2"/>
                <w:sz w:val="24"/>
              </w:rPr>
              <w:t>картин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определенного 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знакомящего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разнообразием 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мира; </w:t>
            </w:r>
            <w:r>
              <w:rPr>
                <w:sz w:val="24"/>
              </w:rPr>
              <w:t>фотоотчетов об интересных событиях, происходящих в школе (проведенных ключевых делах, интересных экскурсиях, походах, встречах с интересными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</w:p>
          <w:p w14:paraId="26205A67">
            <w:pPr>
              <w:pStyle w:val="9"/>
              <w:spacing w:line="240" w:lineRule="auto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5387" w:type="dxa"/>
          </w:tcPr>
          <w:p w14:paraId="4D815BA7">
            <w:pPr>
              <w:pStyle w:val="9"/>
              <w:spacing w:line="362" w:lineRule="auto"/>
              <w:rPr>
                <w:sz w:val="24"/>
              </w:rPr>
            </w:pPr>
            <w:r>
              <w:rPr>
                <w:sz w:val="24"/>
              </w:rPr>
              <w:t>конкурс рисунков к знаменательным датам календаря,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6E705C1A">
            <w:pPr>
              <w:pStyle w:val="9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ЕГЭ, отличники учебы,правовой</w:t>
            </w:r>
          </w:p>
          <w:p w14:paraId="307854F4">
            <w:pPr>
              <w:pStyle w:val="9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уголок,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</w:p>
          <w:p w14:paraId="60DD17F2">
            <w:pPr>
              <w:pStyle w:val="9"/>
              <w:spacing w:before="11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«Надежды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спорта»,</w:t>
            </w:r>
          </w:p>
          <w:p w14:paraId="2D90376F">
            <w:pPr>
              <w:pStyle w:val="9"/>
              <w:spacing w:before="145" w:line="240" w:lineRule="auto"/>
              <w:rPr>
                <w:sz w:val="24"/>
              </w:rPr>
            </w:pPr>
            <w:r>
              <w:rPr>
                <w:sz w:val="24"/>
              </w:rPr>
              <w:t>«Сдаем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14:paraId="7D906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4825" w:type="dxa"/>
          </w:tcPr>
          <w:p w14:paraId="3B3ED429">
            <w:pPr>
              <w:pStyle w:val="9"/>
              <w:tabs>
                <w:tab w:val="left" w:pos="1506"/>
                <w:tab w:val="left" w:pos="1686"/>
                <w:tab w:val="left" w:pos="1874"/>
                <w:tab w:val="left" w:pos="2196"/>
                <w:tab w:val="left" w:pos="2669"/>
                <w:tab w:val="left" w:pos="3432"/>
                <w:tab w:val="left" w:pos="3506"/>
                <w:tab w:val="left" w:pos="3881"/>
                <w:tab w:val="left" w:pos="4104"/>
                <w:tab w:val="left" w:pos="4289"/>
              </w:tabs>
              <w:spacing w:line="360" w:lineRule="auto"/>
              <w:ind w:left="126" w:right="79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 разбивка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клумб,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тенистых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аллей, </w:t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игровых </w:t>
            </w:r>
            <w:r>
              <w:rPr>
                <w:spacing w:val="-2"/>
                <w:sz w:val="24"/>
              </w:rPr>
              <w:t>площадок,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приспособленных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129B7E76">
            <w:pPr>
              <w:pStyle w:val="9"/>
              <w:tabs>
                <w:tab w:val="left" w:pos="2109"/>
                <w:tab w:val="left" w:pos="3329"/>
                <w:tab w:val="left" w:pos="3686"/>
                <w:tab w:val="left" w:pos="4342"/>
              </w:tabs>
              <w:spacing w:line="360" w:lineRule="auto"/>
              <w:ind w:left="126" w:right="79" w:firstLine="1377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категорий, оздоровительно-рекреационных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зон, </w:t>
            </w:r>
            <w:r>
              <w:rPr>
                <w:spacing w:val="-2"/>
                <w:sz w:val="24"/>
              </w:rPr>
              <w:t>позволяющих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свободное </w:t>
            </w:r>
            <w:r>
              <w:rPr>
                <w:sz w:val="24"/>
              </w:rPr>
              <w:t>пространство школы на зоны активного и</w:t>
            </w:r>
          </w:p>
          <w:p w14:paraId="0A7536FD">
            <w:pPr>
              <w:pStyle w:val="9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тихого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5387" w:type="dxa"/>
          </w:tcPr>
          <w:p w14:paraId="05B1EB6B">
            <w:pPr>
              <w:pStyle w:val="9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«Аллея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«Школьный двор» (проектирование и разбивка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клумб)</w:t>
            </w:r>
          </w:p>
        </w:tc>
      </w:tr>
    </w:tbl>
    <w:p w14:paraId="60E97807">
      <w:pPr>
        <w:pStyle w:val="9"/>
        <w:spacing w:after="0" w:line="360" w:lineRule="auto"/>
        <w:rPr>
          <w:sz w:val="24"/>
        </w:rPr>
        <w:sectPr>
          <w:pgSz w:w="11940" w:h="16860"/>
          <w:pgMar w:top="500" w:right="283" w:bottom="280" w:left="283" w:header="720" w:footer="720" w:gutter="0"/>
          <w:cols w:space="720" w:num="1"/>
        </w:sectPr>
      </w:pPr>
    </w:p>
    <w:p w14:paraId="032F41A2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7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9"/>
        <w:gridCol w:w="5364"/>
      </w:tblGrid>
      <w:tr w14:paraId="15110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5009" w:type="dxa"/>
          </w:tcPr>
          <w:p w14:paraId="24CA3B91">
            <w:pPr>
              <w:pStyle w:val="9"/>
              <w:tabs>
                <w:tab w:val="left" w:pos="3295"/>
              </w:tabs>
              <w:spacing w:line="360" w:lineRule="auto"/>
              <w:ind w:left="127" w:right="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благоустройство классных кабинетов, </w:t>
            </w:r>
            <w:r>
              <w:rPr>
                <w:spacing w:val="-2"/>
                <w:sz w:val="24"/>
              </w:rPr>
              <w:t>осуществляемое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классными </w:t>
            </w:r>
            <w:r>
              <w:rPr>
                <w:sz w:val="24"/>
              </w:rPr>
              <w:t>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классного</w:t>
            </w:r>
          </w:p>
          <w:p w14:paraId="4A783F8C">
            <w:pPr>
              <w:pStyle w:val="9"/>
              <w:spacing w:line="27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5364" w:type="dxa"/>
          </w:tcPr>
          <w:p w14:paraId="0987BF32">
            <w:pPr>
              <w:pStyle w:val="9"/>
              <w:tabs>
                <w:tab w:val="left" w:pos="2013"/>
                <w:tab w:val="left" w:pos="3612"/>
              </w:tabs>
              <w:spacing w:line="360" w:lineRule="auto"/>
              <w:ind w:right="9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уголков </w:t>
            </w:r>
            <w:r>
              <w:rPr>
                <w:sz w:val="24"/>
              </w:rPr>
              <w:t>событийный дизайн</w:t>
            </w:r>
          </w:p>
        </w:tc>
      </w:tr>
      <w:tr w14:paraId="62B4B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5009" w:type="dxa"/>
          </w:tcPr>
          <w:p w14:paraId="6B04B5FD">
            <w:pPr>
              <w:pStyle w:val="9"/>
              <w:spacing w:line="360" w:lineRule="auto"/>
              <w:ind w:left="127" w:right="7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5364" w:type="dxa"/>
          </w:tcPr>
          <w:p w14:paraId="4FE4DD1A">
            <w:pPr>
              <w:pStyle w:val="9"/>
              <w:spacing w:line="36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создание фотозоны к традиционным школьным праздникам, оформление календарных листов (Вечер встречи выпускников), 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традиционным мероприятиям</w:t>
            </w:r>
          </w:p>
        </w:tc>
      </w:tr>
      <w:tr w14:paraId="45D99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5009" w:type="dxa"/>
          </w:tcPr>
          <w:p w14:paraId="0AC33318">
            <w:pPr>
              <w:pStyle w:val="9"/>
              <w:tabs>
                <w:tab w:val="left" w:pos="3370"/>
              </w:tabs>
              <w:spacing w:line="360" w:lineRule="auto"/>
              <w:ind w:left="127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акцентирование внимания школьников </w:t>
            </w: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предметноэстетической среды (стенды, плакаты, инсталляции) на важных для воспитания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ценностях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школы,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</w:p>
          <w:p w14:paraId="33BB1E6A">
            <w:pPr>
              <w:pStyle w:val="9"/>
              <w:spacing w:line="275" w:lineRule="exact"/>
              <w:ind w:lef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5364" w:type="dxa"/>
          </w:tcPr>
          <w:p w14:paraId="1FFFE1D4">
            <w:pPr>
              <w:pStyle w:val="9"/>
              <w:spacing w:line="360" w:lineRule="auto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здания школы (Новый год, День Победы, День государственного флага, конкурс </w:t>
            </w:r>
            <w:r>
              <w:rPr>
                <w:spacing w:val="-2"/>
                <w:sz w:val="24"/>
              </w:rPr>
              <w:t>плакатов)</w:t>
            </w:r>
          </w:p>
        </w:tc>
      </w:tr>
    </w:tbl>
    <w:p w14:paraId="75695AC2">
      <w:pPr>
        <w:pStyle w:val="6"/>
        <w:tabs>
          <w:tab w:val="left" w:pos="3694"/>
          <w:tab w:val="left" w:pos="4460"/>
          <w:tab w:val="left" w:pos="5571"/>
          <w:tab w:val="left" w:pos="6111"/>
          <w:tab w:val="left" w:pos="7667"/>
          <w:tab w:val="left" w:pos="8918"/>
          <w:tab w:val="left" w:pos="9474"/>
        </w:tabs>
        <w:spacing w:line="480" w:lineRule="atLeast"/>
        <w:ind w:right="490"/>
      </w:pPr>
      <w:r>
        <w:rPr>
          <w:spacing w:val="-2"/>
        </w:rPr>
        <w:t>Предметно-пространственная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максимально</w:t>
      </w:r>
      <w:r>
        <w:tab/>
      </w:r>
      <w:r>
        <w:rPr>
          <w:spacing w:val="-2"/>
        </w:rPr>
        <w:t>доступная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обучающихся </w:t>
      </w:r>
      <w:r>
        <w:t>с особыми образовательными потребностями.</w:t>
      </w:r>
    </w:p>
    <w:p w14:paraId="5356C0EE">
      <w:pPr>
        <w:pStyle w:val="2"/>
        <w:numPr>
          <w:ilvl w:val="2"/>
          <w:numId w:val="19"/>
        </w:numPr>
        <w:tabs>
          <w:tab w:val="left" w:pos="6152"/>
        </w:tabs>
        <w:spacing w:before="16" w:after="0" w:line="240" w:lineRule="auto"/>
        <w:ind w:left="6152" w:right="0" w:hanging="698"/>
        <w:jc w:val="both"/>
      </w:pPr>
      <w:r>
        <w:rPr>
          <w:spacing w:val="-4"/>
        </w:rPr>
        <w:t>Экскурсии,</w:t>
      </w:r>
      <w:r>
        <w:rPr>
          <w:spacing w:val="3"/>
        </w:rPr>
        <w:t xml:space="preserve"> </w:t>
      </w:r>
      <w:r>
        <w:rPr>
          <w:spacing w:val="-2"/>
        </w:rPr>
        <w:t>походы</w:t>
      </w:r>
    </w:p>
    <w:p w14:paraId="4F65A80A">
      <w:pPr>
        <w:pStyle w:val="6"/>
        <w:spacing w:before="149" w:line="360" w:lineRule="auto"/>
        <w:ind w:left="425" w:right="553" w:firstLine="566"/>
        <w:jc w:val="both"/>
      </w:pPr>
      <w:r>
        <w:t>Экскурсии, походы помогают школьнику</w:t>
      </w:r>
      <w:r>
        <w:rPr>
          <w:spacing w:val="-10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76232CA3">
      <w:pPr>
        <w:pStyle w:val="6"/>
        <w:tabs>
          <w:tab w:val="left" w:pos="9438"/>
        </w:tabs>
        <w:spacing w:before="138" w:line="360" w:lineRule="auto"/>
        <w:ind w:left="425" w:right="472"/>
      </w:pPr>
      <w:r>
        <w:t>-</w:t>
      </w:r>
      <w:r>
        <w:rPr>
          <w:spacing w:val="40"/>
        </w:rPr>
        <w:t xml:space="preserve"> </w:t>
      </w:r>
      <w:r>
        <w:t>регулярные</w:t>
      </w:r>
      <w:r>
        <w:rPr>
          <w:spacing w:val="40"/>
        </w:rPr>
        <w:t xml:space="preserve"> </w:t>
      </w:r>
      <w:r>
        <w:t>сезонные</w:t>
      </w:r>
      <w:r>
        <w:rPr>
          <w:spacing w:val="40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природу,</w:t>
      </w:r>
      <w:r>
        <w:rPr>
          <w:spacing w:val="40"/>
        </w:rPr>
        <w:t xml:space="preserve"> </w:t>
      </w:r>
      <w:r>
        <w:t>организуемые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классах</w:t>
      </w:r>
      <w:r>
        <w:tab/>
      </w:r>
      <w:r>
        <w:t>их</w:t>
      </w:r>
      <w:r>
        <w:rPr>
          <w:spacing w:val="-10"/>
        </w:rPr>
        <w:t xml:space="preserve"> </w:t>
      </w:r>
      <w:r>
        <w:t>классными руководителями</w:t>
      </w:r>
      <w:r>
        <w:rPr>
          <w:spacing w:val="40"/>
        </w:rPr>
        <w:t xml:space="preserve"> </w:t>
      </w:r>
      <w:r>
        <w:t>(«Природа</w:t>
      </w:r>
      <w:r>
        <w:rPr>
          <w:spacing w:val="40"/>
        </w:rPr>
        <w:t xml:space="preserve"> </w:t>
      </w:r>
      <w:r>
        <w:t>зимой», «Осенний</w:t>
      </w:r>
      <w:r>
        <w:rPr>
          <w:spacing w:val="40"/>
        </w:rPr>
        <w:t xml:space="preserve"> </w:t>
      </w:r>
      <w:r>
        <w:t>парк», «Приметы весны»</w:t>
      </w:r>
      <w:r>
        <w:rPr>
          <w:spacing w:val="-12"/>
        </w:rPr>
        <w:t xml:space="preserve"> </w:t>
      </w:r>
      <w:r>
        <w:t>и т.п.);</w:t>
      </w:r>
    </w:p>
    <w:p w14:paraId="7D1265FC">
      <w:pPr>
        <w:pStyle w:val="6"/>
        <w:spacing w:before="142" w:line="362" w:lineRule="auto"/>
        <w:ind w:left="425"/>
      </w:pPr>
      <w:r>
        <w:t>-ежегодные</w:t>
      </w:r>
      <w:r>
        <w:rPr>
          <w:spacing w:val="37"/>
        </w:rPr>
        <w:t xml:space="preserve"> </w:t>
      </w:r>
      <w:r>
        <w:t>походы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природу,</w:t>
      </w:r>
      <w:r>
        <w:rPr>
          <w:spacing w:val="39"/>
        </w:rPr>
        <w:t xml:space="preserve"> </w:t>
      </w:r>
      <w:r>
        <w:t>экскурсионные</w:t>
      </w:r>
      <w:r>
        <w:rPr>
          <w:spacing w:val="37"/>
        </w:rPr>
        <w:t xml:space="preserve"> </w:t>
      </w:r>
      <w:r>
        <w:t>поездки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туристическим</w:t>
      </w:r>
      <w:r>
        <w:rPr>
          <w:spacing w:val="39"/>
        </w:rPr>
        <w:t xml:space="preserve"> </w:t>
      </w:r>
      <w:r>
        <w:t>маршрутам</w:t>
      </w:r>
      <w:r>
        <w:rPr>
          <w:spacing w:val="40"/>
        </w:rPr>
        <w:t xml:space="preserve"> </w:t>
      </w:r>
      <w:r>
        <w:t>страны, паломнические поездки по православным святыням России организуемые в классах их классными</w:t>
      </w:r>
    </w:p>
    <w:p w14:paraId="6CE09CEF">
      <w:pPr>
        <w:pStyle w:val="6"/>
        <w:spacing w:before="64"/>
        <w:ind w:left="425"/>
      </w:pPr>
      <w:r>
        <w:t>руководителями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школьников,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года;</w:t>
      </w:r>
    </w:p>
    <w:p w14:paraId="396FA6A7">
      <w:pPr>
        <w:pStyle w:val="6"/>
        <w:spacing w:before="144"/>
        <w:ind w:left="425"/>
      </w:pPr>
      <w:r>
        <w:t>-выездные</w:t>
      </w:r>
      <w:r>
        <w:rPr>
          <w:spacing w:val="-17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музеи,</w:t>
      </w:r>
      <w:r>
        <w:rPr>
          <w:spacing w:val="3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предприятия;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кинотеатр,</w:t>
      </w:r>
      <w:r>
        <w:rPr>
          <w:spacing w:val="-3"/>
        </w:rPr>
        <w:t xml:space="preserve"> </w:t>
      </w:r>
      <w:r>
        <w:rPr>
          <w:spacing w:val="-2"/>
        </w:rPr>
        <w:t>цирк.</w:t>
      </w:r>
    </w:p>
    <w:p w14:paraId="69C50B20">
      <w:pPr>
        <w:pStyle w:val="6"/>
        <w:spacing w:after="0"/>
        <w:sectPr>
          <w:pgSz w:w="11940" w:h="16860"/>
          <w:pgMar w:top="560" w:right="283" w:bottom="280" w:left="283" w:header="720" w:footer="720" w:gutter="0"/>
          <w:cols w:space="720" w:num="1"/>
        </w:sectPr>
      </w:pPr>
    </w:p>
    <w:p w14:paraId="0045B37A">
      <w:pPr>
        <w:pStyle w:val="2"/>
        <w:spacing w:before="64"/>
        <w:ind w:left="917"/>
      </w:pPr>
      <w:r>
        <w:rPr>
          <w:spacing w:val="-2"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III.</w:t>
      </w:r>
      <w:r>
        <w:rPr>
          <w:spacing w:val="-4"/>
        </w:rPr>
        <w:t xml:space="preserve"> </w:t>
      </w:r>
      <w:r>
        <w:rPr>
          <w:spacing w:val="-2"/>
        </w:rPr>
        <w:t>Организация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4"/>
        </w:rPr>
        <w:t xml:space="preserve"> </w:t>
      </w:r>
      <w:r>
        <w:rPr>
          <w:spacing w:val="-2"/>
        </w:rPr>
        <w:t>деятельности</w:t>
      </w:r>
    </w:p>
    <w:p w14:paraId="4F7FFD29">
      <w:pPr>
        <w:pStyle w:val="6"/>
        <w:ind w:left="0"/>
        <w:rPr>
          <w:b/>
        </w:rPr>
      </w:pPr>
    </w:p>
    <w:p w14:paraId="2DAB3575">
      <w:pPr>
        <w:pStyle w:val="6"/>
        <w:spacing w:line="360" w:lineRule="auto"/>
        <w:ind w:right="420" w:firstLine="480"/>
        <w:jc w:val="both"/>
      </w:pPr>
      <w:r>
        <w:t>В данном подразделе представлены решения в соответствии с ФГОС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</w:t>
      </w:r>
      <w:r>
        <w:rPr>
          <w:spacing w:val="80"/>
        </w:rPr>
        <w:t xml:space="preserve"> </w:t>
      </w:r>
      <w:r>
        <w:t>социальных, правоохранительных и др.).</w:t>
      </w:r>
    </w:p>
    <w:p w14:paraId="0D8A76C2">
      <w:pPr>
        <w:pStyle w:val="6"/>
        <w:spacing w:line="274" w:lineRule="exact"/>
        <w:jc w:val="both"/>
      </w:pPr>
      <w:r>
        <w:t>Воспитательный</w:t>
      </w:r>
      <w:r>
        <w:rPr>
          <w:spacing w:val="-17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0"/>
        </w:rPr>
        <w:t xml:space="preserve"> </w:t>
      </w:r>
      <w:r>
        <w:rPr>
          <w:spacing w:val="-2"/>
        </w:rPr>
        <w:t>специалисты:</w:t>
      </w:r>
    </w:p>
    <w:p w14:paraId="3965AC88">
      <w:pPr>
        <w:pStyle w:val="8"/>
        <w:numPr>
          <w:ilvl w:val="0"/>
          <w:numId w:val="22"/>
        </w:numPr>
        <w:tabs>
          <w:tab w:val="left" w:pos="1157"/>
        </w:tabs>
        <w:spacing w:before="140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учебно-воспитательной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14:paraId="0C4C9ACF">
      <w:pPr>
        <w:pStyle w:val="8"/>
        <w:numPr>
          <w:ilvl w:val="0"/>
          <w:numId w:val="22"/>
        </w:numPr>
        <w:tabs>
          <w:tab w:val="left" w:pos="1157"/>
          <w:tab w:val="left" w:pos="1217"/>
          <w:tab w:val="left" w:pos="2350"/>
          <w:tab w:val="left" w:pos="3661"/>
          <w:tab w:val="left" w:pos="4177"/>
          <w:tab w:val="left" w:pos="6075"/>
          <w:tab w:val="left" w:pos="7016"/>
          <w:tab w:val="left" w:pos="7413"/>
          <w:tab w:val="left" w:pos="9395"/>
          <w:tab w:val="left" w:pos="9768"/>
        </w:tabs>
        <w:spacing w:before="139" w:after="0" w:line="362" w:lineRule="auto"/>
        <w:ind w:left="1217" w:right="644" w:hanging="360"/>
        <w:jc w:val="left"/>
        <w:rPr>
          <w:sz w:val="24"/>
        </w:rPr>
      </w:pPr>
      <w:r>
        <w:rPr>
          <w:spacing w:val="-2"/>
          <w:sz w:val="24"/>
        </w:rPr>
        <w:t>советник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взаимодействию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детскими </w:t>
      </w:r>
      <w:r>
        <w:rPr>
          <w:sz w:val="24"/>
        </w:rPr>
        <w:t>общественными организациями;</w:t>
      </w:r>
    </w:p>
    <w:p w14:paraId="2342D60F">
      <w:pPr>
        <w:pStyle w:val="8"/>
        <w:numPr>
          <w:ilvl w:val="0"/>
          <w:numId w:val="22"/>
        </w:numPr>
        <w:tabs>
          <w:tab w:val="left" w:pos="1157"/>
        </w:tabs>
        <w:spacing w:before="0" w:after="0" w:line="240" w:lineRule="auto"/>
        <w:ind w:left="1157" w:right="0" w:hanging="300"/>
        <w:jc w:val="left"/>
        <w:rPr>
          <w:sz w:val="24"/>
        </w:rPr>
      </w:pPr>
      <w:r>
        <w:rPr>
          <w:spacing w:val="-7"/>
          <w:sz w:val="24"/>
        </w:rPr>
        <w:t>педагог-</w:t>
      </w:r>
      <w:r>
        <w:rPr>
          <w:spacing w:val="-2"/>
          <w:sz w:val="24"/>
        </w:rPr>
        <w:t>организатор;</w:t>
      </w:r>
    </w:p>
    <w:p w14:paraId="523EF2A7">
      <w:pPr>
        <w:pStyle w:val="8"/>
        <w:numPr>
          <w:ilvl w:val="0"/>
          <w:numId w:val="22"/>
        </w:numPr>
        <w:tabs>
          <w:tab w:val="left" w:pos="1157"/>
        </w:tabs>
        <w:spacing w:before="132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руководители;</w:t>
      </w:r>
    </w:p>
    <w:p w14:paraId="7CE70F47">
      <w:pPr>
        <w:pStyle w:val="8"/>
        <w:numPr>
          <w:ilvl w:val="0"/>
          <w:numId w:val="22"/>
        </w:numPr>
        <w:tabs>
          <w:tab w:val="left" w:pos="1156"/>
        </w:tabs>
        <w:spacing w:before="139" w:after="0" w:line="240" w:lineRule="auto"/>
        <w:ind w:left="1156" w:right="0" w:hanging="299"/>
        <w:jc w:val="both"/>
        <w:rPr>
          <w:sz w:val="24"/>
        </w:rPr>
      </w:pPr>
      <w:r>
        <w:rPr>
          <w:spacing w:val="-8"/>
          <w:sz w:val="24"/>
        </w:rPr>
        <w:t>педагоги-</w:t>
      </w:r>
      <w:r>
        <w:rPr>
          <w:spacing w:val="-2"/>
          <w:sz w:val="24"/>
        </w:rPr>
        <w:t>психологи.</w:t>
      </w:r>
    </w:p>
    <w:p w14:paraId="72E2A567">
      <w:pPr>
        <w:pStyle w:val="6"/>
        <w:spacing w:before="137" w:line="360" w:lineRule="auto"/>
        <w:ind w:right="413" w:firstLine="593"/>
        <w:jc w:val="both"/>
      </w:pPr>
      <w:r>
        <w:t>Общая численность педагогических работников – 45 человек основных педагогических работников, психолого-педагогическое сопровождение обучающихся, в том числе и обучающихся с ОВЗ, обеспечивают педагоги-психологи, социальный педагог, педагог-логопед. Классное</w:t>
      </w:r>
      <w:r>
        <w:rPr>
          <w:spacing w:val="40"/>
        </w:rPr>
        <w:t xml:space="preserve"> </w:t>
      </w:r>
      <w:r>
        <w:t>руководство в 1– 11-х классах осуществляют 31 классный руководитель.</w:t>
      </w:r>
    </w:p>
    <w:p w14:paraId="1413C7B3">
      <w:pPr>
        <w:pStyle w:val="6"/>
        <w:spacing w:before="3" w:line="360" w:lineRule="auto"/>
        <w:ind w:right="436" w:firstLine="653"/>
        <w:jc w:val="both"/>
      </w:pPr>
      <w: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6D7EAD5D">
      <w:pPr>
        <w:pStyle w:val="6"/>
        <w:spacing w:line="360" w:lineRule="auto"/>
        <w:ind w:right="445" w:firstLine="593"/>
        <w:jc w:val="both"/>
      </w:pPr>
      <w:r>
        <w:t>К реализации воспитательных задач привлекаются также специалисты других организаций: работники КДН и ОДН, участковы</w:t>
      </w:r>
      <w:r>
        <w:rPr>
          <w:lang w:val="ru-RU"/>
        </w:rPr>
        <w:t>й</w:t>
      </w:r>
      <w:r>
        <w:t>.</w:t>
      </w:r>
    </w:p>
    <w:p w14:paraId="5A7A2E44">
      <w:pPr>
        <w:pStyle w:val="6"/>
        <w:spacing w:before="2"/>
        <w:ind w:left="850"/>
      </w:pPr>
      <w:r>
        <w:rPr>
          <w:spacing w:val="-2"/>
        </w:rPr>
        <w:t>Нормативно-методическое</w:t>
      </w:r>
      <w:r>
        <w:rPr>
          <w:spacing w:val="1"/>
        </w:rPr>
        <w:t xml:space="preserve"> </w:t>
      </w:r>
      <w:r>
        <w:rPr>
          <w:spacing w:val="-2"/>
        </w:rPr>
        <w:t>обеспечение</w:t>
      </w:r>
    </w:p>
    <w:p w14:paraId="300CE453">
      <w:pPr>
        <w:pStyle w:val="6"/>
        <w:tabs>
          <w:tab w:val="left" w:pos="2282"/>
          <w:tab w:val="left" w:pos="3532"/>
          <w:tab w:val="left" w:pos="5364"/>
          <w:tab w:val="left" w:pos="6938"/>
          <w:tab w:val="left" w:pos="7254"/>
          <w:tab w:val="left" w:pos="8106"/>
          <w:tab w:val="left" w:pos="9754"/>
        </w:tabs>
        <w:spacing w:before="137" w:line="360" w:lineRule="auto"/>
        <w:ind w:right="431" w:firstLine="413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качеством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обеспечивают</w:t>
      </w:r>
      <w:r>
        <w:tab/>
      </w:r>
      <w:r>
        <w:rPr>
          <w:spacing w:val="-2"/>
        </w:rPr>
        <w:t xml:space="preserve">следующие </w:t>
      </w:r>
      <w:r>
        <w:t>локальные нормативно-правовые акты:</w:t>
      </w:r>
    </w:p>
    <w:p w14:paraId="0715120F">
      <w:pPr>
        <w:pStyle w:val="8"/>
        <w:numPr>
          <w:ilvl w:val="0"/>
          <w:numId w:val="22"/>
        </w:numPr>
        <w:tabs>
          <w:tab w:val="left" w:pos="1157"/>
        </w:tabs>
        <w:spacing w:before="0" w:after="0" w:line="274" w:lineRule="exact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руководстве;</w:t>
      </w:r>
    </w:p>
    <w:p w14:paraId="24010449">
      <w:pPr>
        <w:pStyle w:val="8"/>
        <w:numPr>
          <w:ilvl w:val="0"/>
          <w:numId w:val="22"/>
        </w:numPr>
        <w:tabs>
          <w:tab w:val="left" w:pos="1156"/>
        </w:tabs>
        <w:spacing w:before="140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дежурстве;</w:t>
      </w:r>
    </w:p>
    <w:p w14:paraId="5275A180">
      <w:pPr>
        <w:pStyle w:val="8"/>
        <w:numPr>
          <w:ilvl w:val="0"/>
          <w:numId w:val="22"/>
        </w:numPr>
        <w:tabs>
          <w:tab w:val="left" w:pos="1157"/>
        </w:tabs>
        <w:spacing w:before="70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7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14:paraId="0381B8A9">
      <w:pPr>
        <w:pStyle w:val="8"/>
        <w:numPr>
          <w:ilvl w:val="0"/>
          <w:numId w:val="22"/>
        </w:numPr>
        <w:tabs>
          <w:tab w:val="left" w:pos="1157"/>
        </w:tabs>
        <w:spacing w:before="141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контроле;</w:t>
      </w:r>
    </w:p>
    <w:p w14:paraId="2FB5EFB7">
      <w:pPr>
        <w:pStyle w:val="8"/>
        <w:numPr>
          <w:ilvl w:val="0"/>
          <w:numId w:val="22"/>
        </w:numPr>
        <w:tabs>
          <w:tab w:val="left" w:pos="1157"/>
          <w:tab w:val="left" w:pos="1217"/>
        </w:tabs>
        <w:spacing w:before="137" w:after="0" w:line="360" w:lineRule="auto"/>
        <w:ind w:left="1217" w:right="788" w:hanging="360"/>
        <w:jc w:val="left"/>
        <w:rPr>
          <w:sz w:val="24"/>
        </w:rPr>
      </w:pPr>
      <w:r>
        <w:rPr>
          <w:sz w:val="24"/>
        </w:rPr>
        <w:t>Положение о комиссии</w:t>
      </w:r>
      <w:r>
        <w:rPr>
          <w:spacing w:val="33"/>
          <w:sz w:val="24"/>
        </w:rPr>
        <w:t xml:space="preserve"> </w:t>
      </w:r>
      <w:r>
        <w:rPr>
          <w:sz w:val="24"/>
        </w:rPr>
        <w:t>по урегулированию споров между участниками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14:paraId="73A8F65E">
      <w:pPr>
        <w:pStyle w:val="8"/>
        <w:numPr>
          <w:ilvl w:val="0"/>
          <w:numId w:val="22"/>
        </w:numPr>
        <w:tabs>
          <w:tab w:val="left" w:pos="1157"/>
        </w:tabs>
        <w:spacing w:before="5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476D6F95">
      <w:pPr>
        <w:pStyle w:val="8"/>
        <w:numPr>
          <w:ilvl w:val="0"/>
          <w:numId w:val="22"/>
        </w:numPr>
        <w:tabs>
          <w:tab w:val="left" w:pos="1157"/>
        </w:tabs>
        <w:spacing w:before="132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форме;</w:t>
      </w:r>
    </w:p>
    <w:p w14:paraId="62EF5408">
      <w:pPr>
        <w:pStyle w:val="8"/>
        <w:numPr>
          <w:ilvl w:val="0"/>
          <w:numId w:val="22"/>
        </w:numPr>
        <w:tabs>
          <w:tab w:val="left" w:pos="1156"/>
        </w:tabs>
        <w:spacing w:before="139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ПМПК;</w:t>
      </w:r>
    </w:p>
    <w:p w14:paraId="4ED383AB">
      <w:pPr>
        <w:pStyle w:val="8"/>
        <w:numPr>
          <w:ilvl w:val="0"/>
          <w:numId w:val="22"/>
        </w:numPr>
        <w:tabs>
          <w:tab w:val="left" w:pos="1157"/>
        </w:tabs>
        <w:spacing w:before="140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 социально-психологической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14:paraId="2E06B872">
      <w:pPr>
        <w:pStyle w:val="8"/>
        <w:spacing w:after="0" w:line="240" w:lineRule="auto"/>
        <w:jc w:val="left"/>
        <w:rPr>
          <w:sz w:val="24"/>
        </w:rPr>
        <w:sectPr>
          <w:pgSz w:w="11940" w:h="16860"/>
          <w:pgMar w:top="460" w:right="283" w:bottom="280" w:left="283" w:header="720" w:footer="720" w:gutter="0"/>
          <w:cols w:space="720" w:num="1"/>
        </w:sectPr>
      </w:pPr>
    </w:p>
    <w:p w14:paraId="3C523959">
      <w:pPr>
        <w:pStyle w:val="8"/>
        <w:numPr>
          <w:ilvl w:val="0"/>
          <w:numId w:val="22"/>
        </w:numPr>
        <w:tabs>
          <w:tab w:val="left" w:pos="1157"/>
        </w:tabs>
        <w:spacing w:before="77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52E7415">
      <w:pPr>
        <w:pStyle w:val="8"/>
        <w:numPr>
          <w:ilvl w:val="0"/>
          <w:numId w:val="22"/>
        </w:numPr>
        <w:tabs>
          <w:tab w:val="left" w:pos="1157"/>
        </w:tabs>
        <w:spacing w:before="135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F9F19EE">
      <w:pPr>
        <w:pStyle w:val="8"/>
        <w:numPr>
          <w:ilvl w:val="0"/>
          <w:numId w:val="22"/>
        </w:numPr>
        <w:tabs>
          <w:tab w:val="left" w:pos="1157"/>
        </w:tabs>
        <w:spacing w:before="142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14:paraId="2BB554B8">
      <w:pPr>
        <w:pStyle w:val="8"/>
        <w:numPr>
          <w:ilvl w:val="0"/>
          <w:numId w:val="22"/>
        </w:numPr>
        <w:tabs>
          <w:tab w:val="left" w:pos="1157"/>
        </w:tabs>
        <w:spacing w:before="209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AADC80C">
      <w:pPr>
        <w:pStyle w:val="8"/>
        <w:numPr>
          <w:ilvl w:val="0"/>
          <w:numId w:val="22"/>
        </w:numPr>
        <w:tabs>
          <w:tab w:val="left" w:pos="1157"/>
        </w:tabs>
        <w:spacing w:before="136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14:paraId="0714C1BB">
      <w:pPr>
        <w:pStyle w:val="8"/>
        <w:numPr>
          <w:ilvl w:val="0"/>
          <w:numId w:val="22"/>
        </w:numPr>
        <w:tabs>
          <w:tab w:val="left" w:pos="1157"/>
        </w:tabs>
        <w:spacing w:before="140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клубе</w:t>
      </w:r>
    </w:p>
    <w:p w14:paraId="5030586C">
      <w:pPr>
        <w:pStyle w:val="6"/>
        <w:spacing w:before="139"/>
      </w:pPr>
      <w:r>
        <w:t>Вышеперечисленные</w:t>
      </w:r>
      <w:r>
        <w:rPr>
          <w:spacing w:val="-19"/>
        </w:rPr>
        <w:t xml:space="preserve"> </w:t>
      </w:r>
      <w:r>
        <w:t>нормативные</w:t>
      </w:r>
      <w:r>
        <w:rPr>
          <w:spacing w:val="-15"/>
        </w:rPr>
        <w:t xml:space="preserve"> </w:t>
      </w:r>
      <w:r>
        <w:t>акты</w:t>
      </w:r>
      <w:r>
        <w:rPr>
          <w:spacing w:val="-15"/>
        </w:rPr>
        <w:t xml:space="preserve"> </w:t>
      </w:r>
      <w:r>
        <w:t>расположены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rPr>
          <w:spacing w:val="-2"/>
        </w:rPr>
        <w:t>школы.</w:t>
      </w:r>
    </w:p>
    <w:p w14:paraId="7A03E574">
      <w:pPr>
        <w:pStyle w:val="6"/>
        <w:spacing w:after="0"/>
        <w:sectPr>
          <w:pgSz w:w="11940" w:h="16860"/>
          <w:pgMar w:top="440" w:right="283" w:bottom="280" w:left="283" w:header="720" w:footer="720" w:gutter="0"/>
          <w:cols w:space="720" w:num="1"/>
        </w:sectPr>
      </w:pPr>
    </w:p>
    <w:p w14:paraId="3BEF8579">
      <w:pPr>
        <w:pStyle w:val="2"/>
        <w:numPr>
          <w:ilvl w:val="1"/>
          <w:numId w:val="23"/>
        </w:numPr>
        <w:tabs>
          <w:tab w:val="left" w:pos="850"/>
        </w:tabs>
        <w:spacing w:before="71" w:after="0" w:line="276" w:lineRule="auto"/>
        <w:ind w:left="850" w:right="472" w:hanging="414"/>
        <w:jc w:val="both"/>
      </w:pPr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</w:p>
    <w:p w14:paraId="60DD7560">
      <w:pPr>
        <w:pStyle w:val="6"/>
        <w:spacing w:line="278" w:lineRule="auto"/>
        <w:ind w:left="566" w:right="422" w:firstLine="403"/>
        <w:jc w:val="both"/>
      </w:pPr>
      <w:r>
        <w:t xml:space="preserve">На уровне НОО и ООО обучается </w:t>
      </w:r>
      <w:r>
        <w:rPr>
          <w:rFonts w:hint="default"/>
          <w:lang w:val="ru-RU"/>
        </w:rPr>
        <w:t>4</w:t>
      </w:r>
      <w:r>
        <w:t xml:space="preserve"> обучающихся с ОВЗ. Это дети с задержкой психического развития, дети- инвалиды. Для данной категории обучающихся созданы особые условия:</w:t>
      </w:r>
    </w:p>
    <w:p w14:paraId="38E05A4A">
      <w:pPr>
        <w:pStyle w:val="6"/>
        <w:spacing w:line="276" w:lineRule="auto"/>
        <w:ind w:left="566" w:right="429" w:firstLine="343"/>
        <w:jc w:val="both"/>
      </w:pPr>
      <w:r>
        <w:rPr>
          <w:b/>
        </w:rPr>
        <w:t xml:space="preserve">На уровне общностей: </w:t>
      </w:r>
      <w: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6D99D5E1">
      <w:pPr>
        <w:pStyle w:val="6"/>
        <w:spacing w:line="276" w:lineRule="auto"/>
        <w:ind w:left="566" w:right="427" w:firstLine="343"/>
        <w:jc w:val="both"/>
      </w:pPr>
      <w:r>
        <w:rPr>
          <w:b/>
        </w:rPr>
        <w:t xml:space="preserve">На уровне деятельностей: </w:t>
      </w:r>
      <w:r>
        <w:t>педагогическое проектирование совместной деятельности в</w:t>
      </w:r>
      <w:r>
        <w:rPr>
          <w:spacing w:val="-2"/>
        </w:rPr>
        <w:t xml:space="preserve"> </w:t>
      </w:r>
      <w:r>
        <w:t>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0E6D1241">
      <w:pPr>
        <w:pStyle w:val="6"/>
        <w:spacing w:line="276" w:lineRule="auto"/>
        <w:ind w:left="566" w:right="435" w:firstLine="343"/>
        <w:jc w:val="both"/>
      </w:pPr>
      <w:r>
        <w:rPr>
          <w:b/>
        </w:rPr>
        <w:t xml:space="preserve">На уровне событий: </w:t>
      </w:r>
      <w:r>
        <w:t>проектирование</w:t>
      </w:r>
      <w:r>
        <w:rPr>
          <w:spacing w:val="-1"/>
        </w:rPr>
        <w:t xml:space="preserve"> </w:t>
      </w:r>
      <w:r>
        <w:t>педагогами ритмов учебной работы, отдыха, праздников и общих дел</w:t>
      </w:r>
      <w:r>
        <w:rPr>
          <w:spacing w:val="-2"/>
        </w:rPr>
        <w:t xml:space="preserve"> </w:t>
      </w:r>
      <w:r>
        <w:t>с учетом специфики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3A1FFB8D">
      <w:pPr>
        <w:pStyle w:val="6"/>
        <w:spacing w:line="276" w:lineRule="auto"/>
        <w:ind w:left="566" w:right="439" w:firstLine="283"/>
        <w:jc w:val="both"/>
      </w:pPr>
      <w:r>
        <w:t xml:space="preserve">Особыми задачами воспитания обучающихся с особыми образовательными потребностями </w:t>
      </w:r>
      <w:r>
        <w:rPr>
          <w:spacing w:val="-2"/>
        </w:rPr>
        <w:t>являются:</w:t>
      </w:r>
    </w:p>
    <w:p w14:paraId="5C0A6E6F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59" w:after="0" w:line="276" w:lineRule="auto"/>
        <w:ind w:left="1217" w:right="610" w:hanging="36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6881B3D7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0" w:after="0" w:line="278" w:lineRule="auto"/>
        <w:ind w:left="1217" w:right="623" w:hanging="36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BDAFF0B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0" w:after="0" w:line="276" w:lineRule="auto"/>
        <w:ind w:left="1217" w:right="614" w:hanging="360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426705CD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0" w:after="0" w:line="276" w:lineRule="auto"/>
        <w:ind w:left="1217" w:right="595" w:hanging="360"/>
        <w:jc w:val="both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компетентности.</w:t>
      </w:r>
    </w:p>
    <w:p w14:paraId="39410CAC">
      <w:pPr>
        <w:pStyle w:val="6"/>
        <w:spacing w:line="276" w:lineRule="auto"/>
        <w:ind w:right="434" w:firstLine="300"/>
        <w:jc w:val="both"/>
      </w:pPr>
      <w:r>
        <w:t xml:space="preserve">При организации воспитания обучающихся с особыми образовательными потребностями школа </w:t>
      </w:r>
      <w:r>
        <w:rPr>
          <w:spacing w:val="-2"/>
        </w:rPr>
        <w:t>ориентируется:</w:t>
      </w:r>
    </w:p>
    <w:p w14:paraId="19A6ABF0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0" w:after="0" w:line="276" w:lineRule="auto"/>
        <w:ind w:left="1217" w:right="614" w:hanging="360"/>
        <w:jc w:val="both"/>
        <w:rPr>
          <w:sz w:val="24"/>
        </w:rPr>
      </w:pPr>
      <w:r>
        <w:rPr>
          <w:sz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A24E2F0">
      <w:pPr>
        <w:pStyle w:val="8"/>
        <w:numPr>
          <w:ilvl w:val="2"/>
          <w:numId w:val="23"/>
        </w:numPr>
        <w:tabs>
          <w:tab w:val="left" w:pos="1154"/>
          <w:tab w:val="left" w:pos="1217"/>
        </w:tabs>
        <w:spacing w:before="0" w:after="0" w:line="276" w:lineRule="auto"/>
        <w:ind w:left="1217" w:right="599" w:hanging="360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 образовательными потребностями и их сверстников, с использованием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 </w:t>
      </w:r>
      <w:r>
        <w:rPr>
          <w:spacing w:val="-2"/>
          <w:sz w:val="24"/>
        </w:rPr>
        <w:t>дефектологов;</w:t>
      </w:r>
    </w:p>
    <w:p w14:paraId="249E9122">
      <w:pPr>
        <w:pStyle w:val="8"/>
        <w:numPr>
          <w:ilvl w:val="2"/>
          <w:numId w:val="23"/>
        </w:numPr>
        <w:tabs>
          <w:tab w:val="left" w:pos="1156"/>
          <w:tab w:val="left" w:pos="1217"/>
        </w:tabs>
        <w:spacing w:before="56" w:after="0" w:line="278" w:lineRule="auto"/>
        <w:ind w:left="1217" w:right="690" w:hanging="360"/>
        <w:jc w:val="both"/>
        <w:rPr>
          <w:sz w:val="24"/>
        </w:rPr>
      </w:pP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 особыми образовательными потребностями.</w:t>
      </w:r>
    </w:p>
    <w:p w14:paraId="4D86C4D2">
      <w:pPr>
        <w:pStyle w:val="8"/>
        <w:spacing w:after="0" w:line="278" w:lineRule="auto"/>
        <w:jc w:val="both"/>
        <w:rPr>
          <w:sz w:val="24"/>
        </w:rPr>
        <w:sectPr>
          <w:pgSz w:w="11940" w:h="16860"/>
          <w:pgMar w:top="600" w:right="283" w:bottom="280" w:left="283" w:header="720" w:footer="720" w:gutter="0"/>
          <w:cols w:space="720" w:num="1"/>
        </w:sectPr>
      </w:pPr>
    </w:p>
    <w:p w14:paraId="25C09E15">
      <w:pPr>
        <w:pStyle w:val="2"/>
        <w:numPr>
          <w:ilvl w:val="1"/>
          <w:numId w:val="23"/>
        </w:numPr>
        <w:tabs>
          <w:tab w:val="left" w:pos="886"/>
        </w:tabs>
        <w:spacing w:before="76" w:after="0" w:line="362" w:lineRule="auto"/>
        <w:ind w:left="437" w:right="686"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 xml:space="preserve">позиции </w:t>
      </w:r>
      <w:r>
        <w:rPr>
          <w:spacing w:val="-2"/>
        </w:rPr>
        <w:t>обучающихся.</w:t>
      </w:r>
    </w:p>
    <w:p w14:paraId="5F37F82E">
      <w:pPr>
        <w:pStyle w:val="6"/>
        <w:spacing w:before="255" w:line="360" w:lineRule="auto"/>
        <w:ind w:right="427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23269E58">
      <w:pPr>
        <w:pStyle w:val="6"/>
        <w:spacing w:before="156"/>
        <w:ind w:left="0"/>
      </w:pPr>
    </w:p>
    <w:p w14:paraId="7BB51329">
      <w:pPr>
        <w:pStyle w:val="2"/>
        <w:jc w:val="both"/>
        <w:rPr>
          <w:rFonts w:hint="default"/>
          <w:lang w:val="ru-RU"/>
        </w:rPr>
      </w:pPr>
      <w:r>
        <w:rPr>
          <w:spacing w:val="-4"/>
        </w:rPr>
        <w:t>Принципы</w:t>
      </w:r>
      <w:r>
        <w:rPr>
          <w:spacing w:val="-8"/>
        </w:rPr>
        <w:t xml:space="preserve"> </w:t>
      </w:r>
      <w:r>
        <w:rPr>
          <w:spacing w:val="-4"/>
        </w:rPr>
        <w:t>поощрения,</w:t>
      </w:r>
      <w:r>
        <w:rPr>
          <w:spacing w:val="2"/>
        </w:rPr>
        <w:t xml:space="preserve"> </w:t>
      </w:r>
      <w:r>
        <w:rPr>
          <w:spacing w:val="-4"/>
        </w:rPr>
        <w:t>которыми</w:t>
      </w:r>
      <w:r>
        <w:rPr>
          <w:spacing w:val="2"/>
        </w:rPr>
        <w:t xml:space="preserve"> </w:t>
      </w:r>
      <w:r>
        <w:rPr>
          <w:spacing w:val="-4"/>
        </w:rPr>
        <w:t>руководствуется</w:t>
      </w:r>
      <w:r>
        <w:rPr>
          <w:spacing w:val="3"/>
        </w:rPr>
        <w:t xml:space="preserve"> </w:t>
      </w:r>
      <w:r>
        <w:rPr>
          <w:spacing w:val="-4"/>
        </w:rPr>
        <w:t>М</w:t>
      </w:r>
      <w:r>
        <w:rPr>
          <w:spacing w:val="-4"/>
          <w:lang w:val="ru-RU"/>
        </w:rPr>
        <w:t>БОУ</w:t>
      </w:r>
      <w:r>
        <w:rPr>
          <w:rFonts w:hint="default"/>
          <w:spacing w:val="-4"/>
          <w:lang w:val="ru-RU"/>
        </w:rPr>
        <w:t xml:space="preserve"> «Биляр-Озерская СОШ»</w:t>
      </w:r>
    </w:p>
    <w:p w14:paraId="740B2012">
      <w:pPr>
        <w:pStyle w:val="8"/>
        <w:numPr>
          <w:ilvl w:val="0"/>
          <w:numId w:val="24"/>
        </w:numPr>
        <w:tabs>
          <w:tab w:val="left" w:pos="727"/>
        </w:tabs>
        <w:spacing w:before="272" w:after="0" w:line="360" w:lineRule="auto"/>
        <w:ind w:left="437" w:right="552" w:firstLine="0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проведение процедуры награждения в присутствии значительного числа школьников.</w:t>
      </w:r>
    </w:p>
    <w:p w14:paraId="47487609">
      <w:pPr>
        <w:pStyle w:val="8"/>
        <w:spacing w:after="0" w:line="360" w:lineRule="auto"/>
        <w:jc w:val="left"/>
        <w:rPr>
          <w:sz w:val="24"/>
        </w:rPr>
        <w:sectPr>
          <w:pgSz w:w="11940" w:h="16860"/>
          <w:pgMar w:top="880" w:right="283" w:bottom="280" w:left="283" w:header="720" w:footer="720" w:gutter="0"/>
          <w:cols w:space="720" w:num="1"/>
        </w:sectPr>
      </w:pPr>
    </w:p>
    <w:p w14:paraId="1635CD91">
      <w:pPr>
        <w:pStyle w:val="8"/>
        <w:numPr>
          <w:ilvl w:val="0"/>
          <w:numId w:val="24"/>
        </w:numPr>
        <w:tabs>
          <w:tab w:val="left" w:pos="799"/>
        </w:tabs>
        <w:spacing w:before="72" w:after="0" w:line="360" w:lineRule="auto"/>
        <w:ind w:left="437" w:right="422" w:firstLine="0"/>
        <w:jc w:val="both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0E7CE9DA">
      <w:pPr>
        <w:pStyle w:val="8"/>
        <w:numPr>
          <w:ilvl w:val="0"/>
          <w:numId w:val="24"/>
        </w:numPr>
        <w:tabs>
          <w:tab w:val="left" w:pos="710"/>
        </w:tabs>
        <w:spacing w:before="0" w:after="0" w:line="360" w:lineRule="auto"/>
        <w:ind w:left="437" w:right="430" w:firstLine="0"/>
        <w:jc w:val="both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 один</w:t>
      </w:r>
      <w:r>
        <w:rPr>
          <w:spacing w:val="40"/>
          <w:sz w:val="24"/>
        </w:rPr>
        <w:t xml:space="preserve"> </w:t>
      </w:r>
      <w:r>
        <w:rPr>
          <w:sz w:val="24"/>
        </w:rPr>
        <w:t>раз в год по уровням образования.</w:t>
      </w:r>
    </w:p>
    <w:p w14:paraId="383DA7DC">
      <w:pPr>
        <w:pStyle w:val="8"/>
        <w:numPr>
          <w:ilvl w:val="0"/>
          <w:numId w:val="24"/>
        </w:numPr>
        <w:tabs>
          <w:tab w:val="left" w:pos="739"/>
        </w:tabs>
        <w:spacing w:before="0" w:after="0" w:line="360" w:lineRule="auto"/>
        <w:ind w:left="437" w:right="428" w:firstLine="0"/>
        <w:jc w:val="both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получившими награды.</w:t>
      </w:r>
    </w:p>
    <w:p w14:paraId="7C5A0E66">
      <w:pPr>
        <w:pStyle w:val="8"/>
        <w:numPr>
          <w:ilvl w:val="0"/>
          <w:numId w:val="24"/>
        </w:numPr>
        <w:tabs>
          <w:tab w:val="left" w:pos="823"/>
        </w:tabs>
        <w:spacing w:before="0" w:after="0" w:line="360" w:lineRule="auto"/>
        <w:ind w:left="437" w:right="430" w:firstLine="0"/>
        <w:jc w:val="both"/>
        <w:rPr>
          <w:sz w:val="24"/>
        </w:rPr>
      </w:pPr>
      <w:r>
        <w:rPr>
          <w:sz w:val="24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669FD487">
      <w:pPr>
        <w:pStyle w:val="8"/>
        <w:numPr>
          <w:ilvl w:val="0"/>
          <w:numId w:val="24"/>
        </w:numPr>
        <w:tabs>
          <w:tab w:val="left" w:pos="763"/>
        </w:tabs>
        <w:spacing w:before="1" w:after="0" w:line="360" w:lineRule="auto"/>
        <w:ind w:left="437" w:right="429" w:firstLine="0"/>
        <w:jc w:val="both"/>
        <w:rPr>
          <w:sz w:val="24"/>
        </w:rPr>
      </w:pPr>
      <w:r>
        <w:rPr>
          <w:sz w:val="24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15FFCB35">
      <w:pPr>
        <w:pStyle w:val="6"/>
        <w:spacing w:before="10"/>
        <w:ind w:left="0"/>
      </w:pPr>
    </w:p>
    <w:p w14:paraId="4F7F8ABC">
      <w:pPr>
        <w:pStyle w:val="2"/>
        <w:spacing w:line="360" w:lineRule="auto"/>
        <w:ind w:right="434"/>
        <w:jc w:val="both"/>
      </w:pPr>
      <w:r>
        <w:t>Форма организации системы поощрений проявлений активной жизненной позиции и социальной успешности обучающихся -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59DC2490">
      <w:pPr>
        <w:pStyle w:val="8"/>
        <w:numPr>
          <w:ilvl w:val="1"/>
          <w:numId w:val="24"/>
        </w:numPr>
        <w:tabs>
          <w:tab w:val="left" w:pos="1156"/>
        </w:tabs>
        <w:spacing w:before="0" w:after="0" w:line="269" w:lineRule="exact"/>
        <w:ind w:left="1156" w:right="0" w:hanging="299"/>
        <w:jc w:val="both"/>
        <w:rPr>
          <w:sz w:val="24"/>
        </w:rPr>
      </w:pPr>
      <w:r>
        <w:rPr>
          <w:spacing w:val="-2"/>
          <w:sz w:val="24"/>
        </w:rPr>
        <w:t>«Ученик года»;</w:t>
      </w:r>
    </w:p>
    <w:p w14:paraId="5D9BF3E5">
      <w:pPr>
        <w:pStyle w:val="8"/>
        <w:numPr>
          <w:ilvl w:val="1"/>
          <w:numId w:val="24"/>
        </w:numPr>
        <w:tabs>
          <w:tab w:val="left" w:pos="1156"/>
        </w:tabs>
        <w:spacing w:before="134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«Лучший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года»;</w:t>
      </w:r>
    </w:p>
    <w:p w14:paraId="083D61F5">
      <w:pPr>
        <w:pStyle w:val="8"/>
        <w:numPr>
          <w:ilvl w:val="1"/>
          <w:numId w:val="24"/>
        </w:numPr>
        <w:tabs>
          <w:tab w:val="left" w:pos="1156"/>
        </w:tabs>
        <w:spacing w:before="139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«Самый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класс»;</w:t>
      </w:r>
    </w:p>
    <w:p w14:paraId="17D1599F">
      <w:pPr>
        <w:pStyle w:val="8"/>
        <w:numPr>
          <w:ilvl w:val="1"/>
          <w:numId w:val="24"/>
        </w:numPr>
        <w:tabs>
          <w:tab w:val="left" w:pos="1156"/>
        </w:tabs>
        <w:spacing w:before="140" w:after="0" w:line="240" w:lineRule="auto"/>
        <w:ind w:left="1156" w:right="0" w:hanging="299"/>
        <w:jc w:val="both"/>
        <w:rPr>
          <w:sz w:val="24"/>
        </w:rPr>
      </w:pPr>
      <w:r>
        <w:rPr>
          <w:sz w:val="24"/>
        </w:rPr>
        <w:t>«Самый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родитель».</w:t>
      </w:r>
    </w:p>
    <w:p w14:paraId="3837EB75">
      <w:pPr>
        <w:pStyle w:val="6"/>
        <w:spacing w:before="139" w:line="360" w:lineRule="auto"/>
        <w:ind w:right="422"/>
        <w:jc w:val="both"/>
      </w:pPr>
      <w: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14:paraId="0FFDA4DB">
      <w:pPr>
        <w:pStyle w:val="2"/>
        <w:spacing w:before="8"/>
        <w:jc w:val="both"/>
      </w:pPr>
      <w:r>
        <w:t>Формы</w:t>
      </w:r>
      <w:r>
        <w:rPr>
          <w:spacing w:val="-15"/>
        </w:rPr>
        <w:t xml:space="preserve"> </w:t>
      </w:r>
      <w:r>
        <w:t>фиксации</w:t>
      </w:r>
      <w:r>
        <w:rPr>
          <w:spacing w:val="-13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14:paraId="54746989">
      <w:pPr>
        <w:pStyle w:val="2"/>
        <w:spacing w:after="0"/>
        <w:jc w:val="both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305B01F5">
      <w:pPr>
        <w:pStyle w:val="8"/>
        <w:numPr>
          <w:ilvl w:val="1"/>
          <w:numId w:val="24"/>
        </w:numPr>
        <w:tabs>
          <w:tab w:val="left" w:pos="1154"/>
          <w:tab w:val="left" w:pos="1217"/>
        </w:tabs>
        <w:spacing w:before="72" w:after="0" w:line="360" w:lineRule="auto"/>
        <w:ind w:left="1217" w:right="610" w:hanging="360"/>
        <w:jc w:val="both"/>
        <w:rPr>
          <w:sz w:val="24"/>
        </w:rPr>
      </w:pPr>
      <w:r>
        <w:rPr>
          <w:sz w:val="24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</w:t>
      </w:r>
      <w:r>
        <w:rPr>
          <w:spacing w:val="-2"/>
          <w:sz w:val="24"/>
        </w:rPr>
        <w:t>включать:</w:t>
      </w:r>
    </w:p>
    <w:p w14:paraId="14062152">
      <w:pPr>
        <w:pStyle w:val="8"/>
        <w:numPr>
          <w:ilvl w:val="0"/>
          <w:numId w:val="25"/>
        </w:numPr>
        <w:tabs>
          <w:tab w:val="left" w:pos="1157"/>
        </w:tabs>
        <w:spacing w:before="0" w:after="0" w:line="240" w:lineRule="auto"/>
        <w:ind w:left="1157" w:right="0" w:hanging="300"/>
        <w:jc w:val="both"/>
        <w:rPr>
          <w:sz w:val="24"/>
        </w:rPr>
      </w:pPr>
      <w:r>
        <w:rPr>
          <w:sz w:val="24"/>
        </w:rPr>
        <w:t>артефакты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д.;</w:t>
      </w:r>
    </w:p>
    <w:p w14:paraId="5B69F439">
      <w:pPr>
        <w:pStyle w:val="8"/>
        <w:numPr>
          <w:ilvl w:val="0"/>
          <w:numId w:val="25"/>
        </w:numPr>
        <w:tabs>
          <w:tab w:val="left" w:pos="1157"/>
        </w:tabs>
        <w:spacing w:before="132" w:after="0" w:line="240" w:lineRule="auto"/>
        <w:ind w:left="1157" w:right="0" w:hanging="300"/>
        <w:jc w:val="both"/>
        <w:rPr>
          <w:sz w:val="24"/>
        </w:rPr>
      </w:pPr>
      <w:r>
        <w:rPr>
          <w:sz w:val="24"/>
        </w:rPr>
        <w:t>артефакты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1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фото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д.</w:t>
      </w:r>
    </w:p>
    <w:p w14:paraId="2155D795">
      <w:pPr>
        <w:pStyle w:val="6"/>
        <w:ind w:left="0"/>
      </w:pPr>
    </w:p>
    <w:p w14:paraId="0EE996B6">
      <w:pPr>
        <w:pStyle w:val="6"/>
        <w:spacing w:before="7"/>
        <w:ind w:left="0"/>
      </w:pPr>
    </w:p>
    <w:p w14:paraId="693E7A1F">
      <w:pPr>
        <w:pStyle w:val="8"/>
        <w:numPr>
          <w:ilvl w:val="1"/>
          <w:numId w:val="25"/>
        </w:numPr>
        <w:tabs>
          <w:tab w:val="left" w:pos="1154"/>
          <w:tab w:val="left" w:pos="1217"/>
        </w:tabs>
        <w:spacing w:before="1" w:after="0" w:line="360" w:lineRule="auto"/>
        <w:ind w:left="1217" w:right="605" w:hanging="360"/>
        <w:jc w:val="both"/>
        <w:rPr>
          <w:sz w:val="24"/>
        </w:rPr>
      </w:pPr>
      <w:r>
        <w:rPr>
          <w:sz w:val="24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4C07E706">
      <w:pPr>
        <w:pStyle w:val="6"/>
        <w:spacing w:before="161"/>
        <w:ind w:left="0"/>
      </w:pPr>
    </w:p>
    <w:p w14:paraId="45293FDC">
      <w:pPr>
        <w:pStyle w:val="2"/>
        <w:spacing w:line="360" w:lineRule="auto"/>
        <w:ind w:right="1653"/>
      </w:pPr>
      <w:r>
        <w:t>Формы</w:t>
      </w:r>
      <w:r>
        <w:rPr>
          <w:spacing w:val="31"/>
        </w:rPr>
        <w:t xml:space="preserve"> </w:t>
      </w:r>
      <w:r>
        <w:t>поощрений</w:t>
      </w:r>
      <w:r>
        <w:rPr>
          <w:spacing w:val="32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успешности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проявлений</w:t>
      </w:r>
      <w:r>
        <w:rPr>
          <w:spacing w:val="32"/>
        </w:rPr>
        <w:t xml:space="preserve"> </w:t>
      </w:r>
      <w:r>
        <w:t>активной</w:t>
      </w:r>
      <w:r>
        <w:rPr>
          <w:spacing w:val="33"/>
        </w:rPr>
        <w:t xml:space="preserve"> </w:t>
      </w:r>
      <w:r>
        <w:t>жизненной позиции</w:t>
      </w:r>
      <w:r>
        <w:rPr>
          <w:spacing w:val="40"/>
        </w:rPr>
        <w:t xml:space="preserve"> </w:t>
      </w:r>
      <w:r>
        <w:t>обучающихся</w:t>
      </w:r>
    </w:p>
    <w:p w14:paraId="18528367">
      <w:pPr>
        <w:pStyle w:val="8"/>
        <w:numPr>
          <w:ilvl w:val="0"/>
          <w:numId w:val="26"/>
        </w:numPr>
        <w:tabs>
          <w:tab w:val="left" w:pos="1157"/>
        </w:tabs>
        <w:spacing w:before="0" w:after="0" w:line="269" w:lineRule="exact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объявление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14:paraId="6686B931">
      <w:pPr>
        <w:pStyle w:val="8"/>
        <w:numPr>
          <w:ilvl w:val="0"/>
          <w:numId w:val="26"/>
        </w:numPr>
        <w:tabs>
          <w:tab w:val="left" w:pos="1157"/>
        </w:tabs>
        <w:spacing w:before="135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награждение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14:paraId="39A75D25">
      <w:pPr>
        <w:pStyle w:val="8"/>
        <w:numPr>
          <w:ilvl w:val="0"/>
          <w:numId w:val="26"/>
        </w:numPr>
        <w:tabs>
          <w:tab w:val="left" w:pos="1157"/>
        </w:tabs>
        <w:spacing w:before="139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доску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почета.</w:t>
      </w:r>
    </w:p>
    <w:p w14:paraId="7C7109C0">
      <w:pPr>
        <w:pStyle w:val="6"/>
        <w:ind w:left="0"/>
      </w:pPr>
    </w:p>
    <w:p w14:paraId="0F4CD989">
      <w:pPr>
        <w:pStyle w:val="6"/>
        <w:ind w:left="0"/>
      </w:pPr>
    </w:p>
    <w:p w14:paraId="7CC610AD">
      <w:pPr>
        <w:pStyle w:val="8"/>
        <w:numPr>
          <w:ilvl w:val="1"/>
          <w:numId w:val="23"/>
        </w:numPr>
        <w:tabs>
          <w:tab w:val="left" w:pos="2657"/>
        </w:tabs>
        <w:spacing w:before="0" w:after="0" w:line="240" w:lineRule="auto"/>
        <w:ind w:left="2657" w:right="0" w:hanging="420"/>
        <w:jc w:val="left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с</w:t>
      </w:r>
    </w:p>
    <w:p w14:paraId="04E5CF43">
      <w:pPr>
        <w:pStyle w:val="6"/>
        <w:spacing w:before="144" w:line="360" w:lineRule="auto"/>
      </w:pPr>
      <w:r>
        <w:t>целевыми</w:t>
      </w:r>
      <w:r>
        <w:rPr>
          <w:spacing w:val="36"/>
        </w:rPr>
        <w:t xml:space="preserve"> </w:t>
      </w:r>
      <w:r>
        <w:t>ориентирами</w:t>
      </w:r>
      <w:r>
        <w:rPr>
          <w:spacing w:val="37"/>
        </w:rPr>
        <w:t xml:space="preserve"> </w:t>
      </w:r>
      <w:r>
        <w:t>результатов</w:t>
      </w:r>
      <w:r>
        <w:rPr>
          <w:spacing w:val="35"/>
        </w:rPr>
        <w:t xml:space="preserve"> </w:t>
      </w:r>
      <w:r>
        <w:t>воспитания,</w:t>
      </w:r>
      <w:r>
        <w:rPr>
          <w:spacing w:val="36"/>
        </w:rPr>
        <w:t xml:space="preserve"> </w:t>
      </w:r>
      <w:r>
        <w:t>личностными</w:t>
      </w:r>
      <w:r>
        <w:rPr>
          <w:spacing w:val="34"/>
        </w:rPr>
        <w:t xml:space="preserve"> </w:t>
      </w:r>
      <w:r>
        <w:t>результатами</w:t>
      </w:r>
      <w:r>
        <w:rPr>
          <w:spacing w:val="35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 основного общего образования, установленными ФГОС.</w:t>
      </w:r>
    </w:p>
    <w:p w14:paraId="312FAEE2">
      <w:pPr>
        <w:pStyle w:val="6"/>
        <w:spacing w:line="360" w:lineRule="auto"/>
      </w:pPr>
      <w:r>
        <w:t>Основным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</w:p>
    <w:p w14:paraId="27DD4505">
      <w:pPr>
        <w:pStyle w:val="6"/>
        <w:spacing w:line="274" w:lineRule="exact"/>
      </w:pPr>
      <w:r>
        <w:t>последующего</w:t>
      </w:r>
      <w:r>
        <w:rPr>
          <w:spacing w:val="-1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привлечением</w:t>
      </w:r>
      <w:r>
        <w:rPr>
          <w:spacing w:val="-15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необходимости)</w:t>
      </w:r>
      <w:r>
        <w:rPr>
          <w:spacing w:val="-15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экспертов,</w:t>
      </w:r>
      <w:r>
        <w:rPr>
          <w:spacing w:val="-10"/>
        </w:rPr>
        <w:t xml:space="preserve"> </w:t>
      </w:r>
      <w:r>
        <w:rPr>
          <w:spacing w:val="-2"/>
        </w:rPr>
        <w:t>специалистов.</w:t>
      </w:r>
    </w:p>
    <w:p w14:paraId="31F52254">
      <w:pPr>
        <w:pStyle w:val="6"/>
        <w:spacing w:before="8"/>
        <w:ind w:left="0"/>
      </w:pPr>
    </w:p>
    <w:p w14:paraId="3BBDA0C1">
      <w:pPr>
        <w:pStyle w:val="6"/>
        <w:spacing w:line="360" w:lineRule="auto"/>
        <w:ind w:right="948"/>
      </w:pPr>
      <w:r>
        <w:t>Планирование</w:t>
      </w:r>
      <w:r>
        <w:rPr>
          <w:spacing w:val="-15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включено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 xml:space="preserve">воспитательной </w:t>
      </w:r>
      <w:r>
        <w:rPr>
          <w:spacing w:val="-2"/>
        </w:rPr>
        <w:t>работы.</w:t>
      </w:r>
    </w:p>
    <w:p w14:paraId="544D3FF7">
      <w:pPr>
        <w:pStyle w:val="2"/>
        <w:spacing w:before="7"/>
      </w:pP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принципы</w:t>
      </w:r>
      <w:r>
        <w:rPr>
          <w:spacing w:val="-6"/>
        </w:rPr>
        <w:t xml:space="preserve"> </w:t>
      </w:r>
      <w:r>
        <w:rPr>
          <w:spacing w:val="-2"/>
        </w:rPr>
        <w:t>самоанализа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8"/>
        </w:rPr>
        <w:t xml:space="preserve"> </w:t>
      </w:r>
      <w:r>
        <w:rPr>
          <w:spacing w:val="-2"/>
        </w:rPr>
        <w:t>работы:</w:t>
      </w:r>
    </w:p>
    <w:p w14:paraId="1CB13840">
      <w:pPr>
        <w:pStyle w:val="8"/>
        <w:numPr>
          <w:ilvl w:val="0"/>
          <w:numId w:val="27"/>
        </w:numPr>
        <w:tabs>
          <w:tab w:val="left" w:pos="1157"/>
        </w:tabs>
        <w:spacing w:before="264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155C0A7F">
      <w:pPr>
        <w:pStyle w:val="8"/>
        <w:numPr>
          <w:ilvl w:val="0"/>
          <w:numId w:val="27"/>
        </w:numPr>
        <w:tabs>
          <w:tab w:val="left" w:pos="1156"/>
          <w:tab w:val="left" w:pos="1217"/>
        </w:tabs>
        <w:spacing w:before="144" w:after="0" w:line="360" w:lineRule="auto"/>
        <w:ind w:left="1217" w:right="479" w:hanging="36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сущностных сторон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 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 не количественных, а качественных показателей, таких как сохранение уклада</w:t>
      </w:r>
    </w:p>
    <w:p w14:paraId="6938597C">
      <w:pPr>
        <w:pStyle w:val="8"/>
        <w:spacing w:after="0" w:line="360" w:lineRule="auto"/>
        <w:jc w:val="both"/>
        <w:rPr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57606430">
      <w:pPr>
        <w:pStyle w:val="6"/>
        <w:spacing w:before="72" w:line="360" w:lineRule="auto"/>
        <w:ind w:left="1217"/>
      </w:pP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стиль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отношений между педагогическими работниками, обучающимися и родителями;</w:t>
      </w:r>
    </w:p>
    <w:p w14:paraId="532D4EF3">
      <w:pPr>
        <w:pStyle w:val="8"/>
        <w:numPr>
          <w:ilvl w:val="0"/>
          <w:numId w:val="27"/>
        </w:numPr>
        <w:tabs>
          <w:tab w:val="left" w:pos="1157"/>
          <w:tab w:val="left" w:pos="1217"/>
        </w:tabs>
        <w:spacing w:before="0" w:after="0" w:line="360" w:lineRule="auto"/>
        <w:ind w:left="1217" w:right="334" w:hanging="360"/>
        <w:jc w:val="left"/>
        <w:rPr>
          <w:sz w:val="24"/>
        </w:rPr>
      </w:pPr>
      <w:r>
        <w:rPr>
          <w:sz w:val="24"/>
        </w:rPr>
        <w:t>развивающий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 для совершенствования воспитательной деятельности педагогических</w:t>
      </w:r>
    </w:p>
    <w:p w14:paraId="16AA8055">
      <w:pPr>
        <w:pStyle w:val="6"/>
        <w:spacing w:line="360" w:lineRule="auto"/>
        <w:ind w:left="1217"/>
      </w:pPr>
      <w:r>
        <w:t>работников</w:t>
      </w:r>
      <w:r>
        <w:rPr>
          <w:spacing w:val="35"/>
        </w:rPr>
        <w:t xml:space="preserve"> </w:t>
      </w:r>
      <w:r>
        <w:t>(знания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сохранения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работе</w:t>
      </w:r>
      <w:r>
        <w:rPr>
          <w:spacing w:val="30"/>
        </w:rPr>
        <w:t xml:space="preserve"> </w:t>
      </w:r>
      <w:r>
        <w:t>цели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умелого</w:t>
      </w:r>
      <w:r>
        <w:rPr>
          <w:spacing w:val="38"/>
        </w:rPr>
        <w:t xml:space="preserve"> </w:t>
      </w:r>
      <w:r>
        <w:t>планирования воспитательной работы, адекватного подбора видов, форм и содержания совместной</w:t>
      </w:r>
    </w:p>
    <w:p w14:paraId="2CA0BF43">
      <w:pPr>
        <w:pStyle w:val="6"/>
        <w:ind w:left="1217"/>
      </w:pPr>
      <w:r>
        <w:rPr>
          <w:spacing w:val="-2"/>
        </w:rP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обучающимися,</w:t>
      </w:r>
      <w:r>
        <w:rPr>
          <w:spacing w:val="3"/>
        </w:rPr>
        <w:t xml:space="preserve"> </w:t>
      </w:r>
      <w:r>
        <w:rPr>
          <w:spacing w:val="-2"/>
        </w:rPr>
        <w:t>коллегами,</w:t>
      </w:r>
      <w:r>
        <w:rPr>
          <w:spacing w:val="2"/>
        </w:rPr>
        <w:t xml:space="preserve"> </w:t>
      </w:r>
      <w:r>
        <w:rPr>
          <w:spacing w:val="-2"/>
        </w:rPr>
        <w:t>социальными</w:t>
      </w:r>
      <w:r>
        <w:rPr>
          <w:spacing w:val="3"/>
        </w:rPr>
        <w:t xml:space="preserve"> </w:t>
      </w:r>
      <w:r>
        <w:rPr>
          <w:spacing w:val="-2"/>
        </w:rPr>
        <w:t>партнерами);</w:t>
      </w:r>
    </w:p>
    <w:p w14:paraId="6FBE9C40">
      <w:pPr>
        <w:pStyle w:val="8"/>
        <w:numPr>
          <w:ilvl w:val="0"/>
          <w:numId w:val="27"/>
        </w:numPr>
        <w:tabs>
          <w:tab w:val="left" w:pos="1157"/>
          <w:tab w:val="left" w:pos="1217"/>
          <w:tab w:val="left" w:pos="3044"/>
          <w:tab w:val="left" w:pos="5000"/>
          <w:tab w:val="left" w:pos="5473"/>
          <w:tab w:val="left" w:pos="6896"/>
          <w:tab w:val="left" w:pos="8464"/>
          <w:tab w:val="left" w:pos="9645"/>
        </w:tabs>
        <w:spacing w:before="137" w:after="0" w:line="360" w:lineRule="auto"/>
        <w:ind w:left="1217" w:right="319" w:hanging="360"/>
        <w:jc w:val="left"/>
        <w:rPr>
          <w:sz w:val="24"/>
        </w:rPr>
      </w:pPr>
      <w:r>
        <w:rPr>
          <w:spacing w:val="-2"/>
          <w:sz w:val="24"/>
        </w:rPr>
        <w:t>распределенная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личностного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ориентирует на понимание того, что личностное развитие – это результат как</w:t>
      </w:r>
    </w:p>
    <w:p w14:paraId="5831824B">
      <w:pPr>
        <w:pStyle w:val="6"/>
        <w:spacing w:before="3" w:line="360" w:lineRule="auto"/>
        <w:ind w:left="1217"/>
      </w:pPr>
      <w:r>
        <w:t>организованного социального воспитания, 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25"/>
        </w:rPr>
        <w:t xml:space="preserve"> </w:t>
      </w:r>
      <w:r>
        <w:t>организация</w:t>
      </w:r>
      <w:r>
        <w:rPr>
          <w:spacing w:val="29"/>
        </w:rPr>
        <w:t xml:space="preserve"> </w:t>
      </w:r>
      <w:r>
        <w:t>участвует наряду</w:t>
      </w:r>
      <w:r>
        <w:rPr>
          <w:spacing w:val="-12"/>
        </w:rPr>
        <w:t xml:space="preserve"> </w:t>
      </w:r>
      <w:r>
        <w:t>с другими социальными институтами, так и стихийной социализации, и саморазвития.</w:t>
      </w:r>
    </w:p>
    <w:p w14:paraId="153F93C6">
      <w:pPr>
        <w:pStyle w:val="6"/>
        <w:spacing w:before="161"/>
        <w:ind w:left="0"/>
      </w:pPr>
    </w:p>
    <w:p w14:paraId="757ECAB7">
      <w:pPr>
        <w:pStyle w:val="2"/>
        <w:jc w:val="both"/>
      </w:pPr>
      <w:r>
        <w:rPr>
          <w:spacing w:val="-2"/>
        </w:rPr>
        <w:t>Основные</w:t>
      </w:r>
      <w:r>
        <w:rPr>
          <w:spacing w:val="-3"/>
        </w:rP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анализа</w:t>
      </w:r>
      <w:r>
        <w:rPr>
          <w:spacing w:val="1"/>
        </w:rPr>
        <w:t xml:space="preserve"> </w:t>
      </w:r>
      <w:r>
        <w:rPr>
          <w:spacing w:val="-2"/>
        </w:rPr>
        <w:t>воспитательного</w:t>
      </w:r>
      <w:r>
        <w:rPr>
          <w:spacing w:val="2"/>
        </w:rPr>
        <w:t xml:space="preserve"> </w:t>
      </w:r>
      <w:r>
        <w:rPr>
          <w:spacing w:val="-2"/>
        </w:rPr>
        <w:t>процесса</w:t>
      </w:r>
    </w:p>
    <w:p w14:paraId="1D5DCA9C">
      <w:pPr>
        <w:pStyle w:val="6"/>
        <w:spacing w:before="117"/>
        <w:ind w:left="0"/>
        <w:rPr>
          <w:b/>
        </w:rPr>
      </w:pPr>
    </w:p>
    <w:p w14:paraId="3127E4C4">
      <w:pPr>
        <w:pStyle w:val="8"/>
        <w:numPr>
          <w:ilvl w:val="0"/>
          <w:numId w:val="28"/>
        </w:numPr>
        <w:tabs>
          <w:tab w:val="left" w:pos="1157"/>
        </w:tabs>
        <w:spacing w:before="1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воспитания, социализации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саморазвития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4278D691">
      <w:pPr>
        <w:pStyle w:val="6"/>
        <w:spacing w:before="216" w:line="360" w:lineRule="auto"/>
        <w:ind w:right="610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AF7B1D1">
      <w:pPr>
        <w:pStyle w:val="6"/>
        <w:spacing w:line="360" w:lineRule="auto"/>
        <w:ind w:right="555"/>
        <w:jc w:val="both"/>
      </w:pPr>
      <w:r>
        <w:t>Анализ</w:t>
      </w:r>
      <w:r>
        <w:rPr>
          <w:spacing w:val="-2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классными руководителями вместе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заместителем</w:t>
      </w:r>
      <w:r>
        <w:rPr>
          <w:spacing w:val="-6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0FAFB6B8">
      <w:pPr>
        <w:pStyle w:val="6"/>
        <w:spacing w:line="360" w:lineRule="auto"/>
        <w:ind w:right="611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28D94FA2">
      <w:pPr>
        <w:pStyle w:val="6"/>
        <w:spacing w:before="3"/>
        <w:jc w:val="both"/>
      </w:pPr>
      <w:r>
        <w:rPr>
          <w:spacing w:val="-2"/>
        </w:rPr>
        <w:t>Внимание</w:t>
      </w:r>
      <w:r>
        <w:rPr>
          <w:spacing w:val="-4"/>
        </w:rPr>
        <w:t xml:space="preserve"> </w:t>
      </w:r>
      <w:r>
        <w:rPr>
          <w:spacing w:val="-2"/>
        </w:rPr>
        <w:t>педагогических</w:t>
      </w:r>
      <w:r>
        <w:rPr>
          <w:spacing w:val="12"/>
        </w:rPr>
        <w:t xml:space="preserve"> </w:t>
      </w:r>
      <w:r>
        <w:rPr>
          <w:spacing w:val="-2"/>
        </w:rPr>
        <w:t>работников</w:t>
      </w:r>
      <w:r>
        <w:rPr>
          <w:spacing w:val="1"/>
        </w:rPr>
        <w:t xml:space="preserve"> </w:t>
      </w:r>
      <w:r>
        <w:rPr>
          <w:spacing w:val="-2"/>
        </w:rPr>
        <w:t>сосредоточивается</w:t>
      </w:r>
      <w:r>
        <w:rPr>
          <w:spacing w:val="2"/>
        </w:rP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вопросах:</w:t>
      </w:r>
    </w:p>
    <w:p w14:paraId="786CAA41">
      <w:pPr>
        <w:pStyle w:val="6"/>
        <w:spacing w:before="2"/>
        <w:ind w:left="0"/>
      </w:pPr>
    </w:p>
    <w:p w14:paraId="0B8DBFCF">
      <w:pPr>
        <w:pStyle w:val="8"/>
        <w:numPr>
          <w:ilvl w:val="1"/>
          <w:numId w:val="28"/>
        </w:numPr>
        <w:tabs>
          <w:tab w:val="left" w:pos="1157"/>
          <w:tab w:val="left" w:pos="1217"/>
        </w:tabs>
        <w:spacing w:before="0" w:after="0" w:line="360" w:lineRule="auto"/>
        <w:ind w:left="1217" w:right="1322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 прошедший учебный год;</w:t>
      </w:r>
    </w:p>
    <w:p w14:paraId="0D5F41DB">
      <w:pPr>
        <w:pStyle w:val="8"/>
        <w:numPr>
          <w:ilvl w:val="1"/>
          <w:numId w:val="28"/>
        </w:numPr>
        <w:tabs>
          <w:tab w:val="left" w:pos="1157"/>
        </w:tabs>
        <w:spacing w:before="3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2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4B66C0F9">
      <w:pPr>
        <w:pStyle w:val="8"/>
        <w:numPr>
          <w:ilvl w:val="1"/>
          <w:numId w:val="28"/>
        </w:numPr>
        <w:tabs>
          <w:tab w:val="left" w:pos="1157"/>
          <w:tab w:val="left" w:pos="1217"/>
        </w:tabs>
        <w:spacing w:before="137" w:after="0" w:line="360" w:lineRule="auto"/>
        <w:ind w:left="1217" w:right="813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педагогическому </w:t>
      </w:r>
      <w:r>
        <w:rPr>
          <w:spacing w:val="-2"/>
          <w:sz w:val="24"/>
        </w:rPr>
        <w:t>коллективу.</w:t>
      </w:r>
    </w:p>
    <w:p w14:paraId="13731BDA">
      <w:pPr>
        <w:pStyle w:val="8"/>
        <w:numPr>
          <w:ilvl w:val="0"/>
          <w:numId w:val="28"/>
        </w:numPr>
        <w:tabs>
          <w:tab w:val="left" w:pos="1140"/>
        </w:tabs>
        <w:spacing w:before="3" w:after="0" w:line="240" w:lineRule="auto"/>
        <w:ind w:left="1140" w:right="0" w:hanging="283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1DE2A539">
      <w:pPr>
        <w:pStyle w:val="8"/>
        <w:spacing w:after="0" w:line="240" w:lineRule="auto"/>
        <w:jc w:val="left"/>
        <w:rPr>
          <w:sz w:val="24"/>
        </w:rPr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2F3F96C6">
      <w:pPr>
        <w:pStyle w:val="6"/>
        <w:spacing w:before="72" w:line="360" w:lineRule="auto"/>
        <w:ind w:right="1247"/>
        <w:jc w:val="both"/>
      </w:pPr>
      <w:r>
        <w:t>Критерием, 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которого осуществляется данный</w:t>
      </w:r>
      <w:r>
        <w:rPr>
          <w:spacing w:val="-2"/>
        </w:rPr>
        <w:t xml:space="preserve"> </w:t>
      </w:r>
      <w:r>
        <w:t>анализ, является</w:t>
      </w:r>
      <w:r>
        <w:rPr>
          <w:spacing w:val="-6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 xml:space="preserve">интересной, событийно насыщенной и личностно развивающей совместной деятельности обучающихся и </w:t>
      </w:r>
      <w:r>
        <w:rPr>
          <w:spacing w:val="-2"/>
        </w:rPr>
        <w:t>взрослых.</w:t>
      </w:r>
    </w:p>
    <w:p w14:paraId="79A9302E">
      <w:pPr>
        <w:pStyle w:val="6"/>
        <w:spacing w:line="360" w:lineRule="auto"/>
      </w:pPr>
      <w:r>
        <w:t>Анализ</w:t>
      </w:r>
      <w:r>
        <w:rPr>
          <w:spacing w:val="32"/>
        </w:rPr>
        <w:t xml:space="preserve"> </w:t>
      </w:r>
      <w:r>
        <w:t>проводится заместителем</w:t>
      </w:r>
      <w:r>
        <w:rPr>
          <w:spacing w:val="28"/>
        </w:rPr>
        <w:t xml:space="preserve"> </w:t>
      </w:r>
      <w:r>
        <w:t>директора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(советником</w:t>
      </w:r>
      <w:r>
        <w:rPr>
          <w:spacing w:val="28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 воспитанию, педагогом-психологом, социальным педагогом при наличии), классными</w:t>
      </w:r>
    </w:p>
    <w:p w14:paraId="0EDE8F09">
      <w:pPr>
        <w:pStyle w:val="6"/>
        <w:spacing w:line="360" w:lineRule="auto"/>
      </w:pPr>
      <w:r>
        <w:t>руководителями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привлечением</w:t>
      </w:r>
      <w:r>
        <w:rPr>
          <w:spacing w:val="-8"/>
        </w:rPr>
        <w:t xml:space="preserve"> </w:t>
      </w:r>
      <w:r>
        <w:t>актива</w:t>
      </w:r>
      <w:r>
        <w:rPr>
          <w:spacing w:val="-1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 xml:space="preserve">совета </w:t>
      </w:r>
      <w:r>
        <w:rPr>
          <w:spacing w:val="-2"/>
        </w:rPr>
        <w:t>обучающихся.</w:t>
      </w:r>
    </w:p>
    <w:p w14:paraId="56489871">
      <w:pPr>
        <w:pStyle w:val="6"/>
        <w:spacing w:line="274" w:lineRule="exact"/>
      </w:pPr>
      <w:r>
        <w:t>Способами</w:t>
      </w:r>
      <w:r>
        <w:rPr>
          <w:spacing w:val="-17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состоянии</w:t>
      </w:r>
      <w:r>
        <w:rPr>
          <w:spacing w:val="-15"/>
        </w:rPr>
        <w:t xml:space="preserve"> </w:t>
      </w:r>
      <w:r>
        <w:t>организуемой</w:t>
      </w:r>
      <w:r>
        <w:rPr>
          <w:spacing w:val="-15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38747903">
      <w:pPr>
        <w:pStyle w:val="6"/>
        <w:spacing w:before="143" w:line="360" w:lineRule="auto"/>
      </w:pP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3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родителями (законными представителями), педагогическими работниками, представителями</w:t>
      </w:r>
    </w:p>
    <w:p w14:paraId="374A2645">
      <w:pPr>
        <w:pStyle w:val="6"/>
        <w:spacing w:before="1"/>
      </w:pPr>
      <w:r>
        <w:t>совета</w:t>
      </w:r>
      <w:r>
        <w:rPr>
          <w:spacing w:val="-11"/>
        </w:rPr>
        <w:t xml:space="preserve"> </w:t>
      </w:r>
      <w:r>
        <w:rPr>
          <w:spacing w:val="-2"/>
        </w:rPr>
        <w:t>обучающихся.</w:t>
      </w:r>
    </w:p>
    <w:p w14:paraId="20AC8605">
      <w:pPr>
        <w:pStyle w:val="6"/>
        <w:spacing w:before="2"/>
        <w:ind w:left="0"/>
      </w:pPr>
    </w:p>
    <w:p w14:paraId="700CCAC2">
      <w:pPr>
        <w:pStyle w:val="6"/>
        <w:spacing w:line="360" w:lineRule="auto"/>
        <w:ind w:right="1208"/>
      </w:pPr>
      <w:r>
        <w:t>Результаты</w:t>
      </w:r>
      <w:r>
        <w:rPr>
          <w:spacing w:val="-15"/>
        </w:rPr>
        <w:t xml:space="preserve"> </w:t>
      </w:r>
      <w:r>
        <w:t>обсуждаются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заседании</w:t>
      </w:r>
      <w:r>
        <w:rPr>
          <w:spacing w:val="-15"/>
        </w:rPr>
        <w:t xml:space="preserve"> </w:t>
      </w:r>
      <w:r>
        <w:t>методических</w:t>
      </w:r>
      <w:r>
        <w:rPr>
          <w:spacing w:val="-15"/>
        </w:rPr>
        <w:t xml:space="preserve"> </w:t>
      </w:r>
      <w:r>
        <w:t>объединений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руководителей или педагогическом совете.</w:t>
      </w:r>
    </w:p>
    <w:p w14:paraId="6EFF4790">
      <w:pPr>
        <w:pStyle w:val="6"/>
        <w:spacing w:line="360" w:lineRule="auto"/>
      </w:pPr>
      <w:r>
        <w:t>Внимание</w:t>
      </w:r>
      <w:r>
        <w:rPr>
          <w:spacing w:val="37"/>
        </w:rPr>
        <w:t xml:space="preserve"> </w:t>
      </w:r>
      <w:r>
        <w:t>сосредотачивается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вопросах,</w:t>
      </w:r>
      <w:r>
        <w:rPr>
          <w:spacing w:val="37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качеством</w:t>
      </w:r>
      <w:r>
        <w:rPr>
          <w:spacing w:val="37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потенциала:</w:t>
      </w:r>
    </w:p>
    <w:p w14:paraId="6B6CCD7C">
      <w:pPr>
        <w:pStyle w:val="8"/>
        <w:numPr>
          <w:ilvl w:val="0"/>
          <w:numId w:val="29"/>
        </w:numPr>
        <w:tabs>
          <w:tab w:val="left" w:pos="1157"/>
        </w:tabs>
        <w:spacing w:before="3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D3C1DEA">
      <w:pPr>
        <w:pStyle w:val="8"/>
        <w:numPr>
          <w:ilvl w:val="0"/>
          <w:numId w:val="29"/>
        </w:numPr>
        <w:tabs>
          <w:tab w:val="left" w:pos="1157"/>
        </w:tabs>
        <w:spacing w:before="134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E154982">
      <w:pPr>
        <w:pStyle w:val="8"/>
        <w:numPr>
          <w:ilvl w:val="0"/>
          <w:numId w:val="29"/>
        </w:numPr>
        <w:tabs>
          <w:tab w:val="left" w:pos="1157"/>
        </w:tabs>
        <w:spacing w:before="137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69098549">
      <w:pPr>
        <w:pStyle w:val="8"/>
        <w:numPr>
          <w:ilvl w:val="0"/>
          <w:numId w:val="29"/>
        </w:numPr>
        <w:tabs>
          <w:tab w:val="left" w:pos="1157"/>
        </w:tabs>
        <w:spacing w:before="140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221B2809">
      <w:pPr>
        <w:pStyle w:val="8"/>
        <w:numPr>
          <w:ilvl w:val="0"/>
          <w:numId w:val="29"/>
        </w:numPr>
        <w:tabs>
          <w:tab w:val="left" w:pos="1157"/>
        </w:tabs>
        <w:spacing w:before="136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внешкольных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3EC5206B">
      <w:pPr>
        <w:pStyle w:val="8"/>
        <w:numPr>
          <w:ilvl w:val="0"/>
          <w:numId w:val="29"/>
        </w:numPr>
        <w:tabs>
          <w:tab w:val="left" w:pos="1157"/>
        </w:tabs>
        <w:spacing w:before="140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поддержки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предметно-пространственной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6BB17EA1">
      <w:pPr>
        <w:pStyle w:val="8"/>
        <w:numPr>
          <w:ilvl w:val="0"/>
          <w:numId w:val="29"/>
        </w:numPr>
        <w:tabs>
          <w:tab w:val="left" w:pos="1157"/>
        </w:tabs>
        <w:spacing w:before="139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 родительским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5D6EF152">
      <w:pPr>
        <w:pStyle w:val="8"/>
        <w:numPr>
          <w:ilvl w:val="0"/>
          <w:numId w:val="29"/>
        </w:numPr>
        <w:tabs>
          <w:tab w:val="left" w:pos="1157"/>
        </w:tabs>
        <w:spacing w:before="139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569DFE8C">
      <w:pPr>
        <w:pStyle w:val="8"/>
        <w:numPr>
          <w:ilvl w:val="0"/>
          <w:numId w:val="29"/>
        </w:numPr>
        <w:tabs>
          <w:tab w:val="left" w:pos="1157"/>
        </w:tabs>
        <w:spacing w:before="137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1ECEED2">
      <w:pPr>
        <w:pStyle w:val="8"/>
        <w:numPr>
          <w:ilvl w:val="0"/>
          <w:numId w:val="29"/>
        </w:numPr>
        <w:tabs>
          <w:tab w:val="left" w:pos="1157"/>
        </w:tabs>
        <w:spacing w:before="139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5C21EEA0">
      <w:pPr>
        <w:pStyle w:val="8"/>
        <w:numPr>
          <w:ilvl w:val="0"/>
          <w:numId w:val="29"/>
        </w:numPr>
        <w:tabs>
          <w:tab w:val="left" w:pos="1157"/>
        </w:tabs>
        <w:spacing w:before="137" w:after="0" w:line="240" w:lineRule="auto"/>
        <w:ind w:left="1157" w:right="0" w:hanging="300"/>
        <w:jc w:val="left"/>
        <w:rPr>
          <w:sz w:val="24"/>
        </w:rPr>
      </w:pPr>
      <w:r>
        <w:rPr>
          <w:spacing w:val="-2"/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профориентации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754638E">
      <w:pPr>
        <w:pStyle w:val="8"/>
        <w:numPr>
          <w:ilvl w:val="0"/>
          <w:numId w:val="29"/>
        </w:numPr>
        <w:tabs>
          <w:tab w:val="left" w:pos="1157"/>
        </w:tabs>
        <w:spacing w:before="137" w:after="0" w:line="240" w:lineRule="auto"/>
        <w:ind w:left="1157" w:right="0" w:hanging="300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музея.</w:t>
      </w:r>
    </w:p>
    <w:p w14:paraId="6537E348">
      <w:pPr>
        <w:pStyle w:val="6"/>
        <w:spacing w:before="212"/>
        <w:ind w:left="857"/>
      </w:pPr>
      <w:r>
        <w:t>Итогом</w:t>
      </w:r>
      <w:r>
        <w:rPr>
          <w:spacing w:val="-20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rPr>
          <w:spacing w:val="-2"/>
        </w:rPr>
        <w:t>выявленных</w:t>
      </w:r>
    </w:p>
    <w:p w14:paraId="1B99AB25">
      <w:pPr>
        <w:pStyle w:val="6"/>
        <w:spacing w:before="139"/>
        <w:ind w:left="425"/>
      </w:pPr>
      <w:r>
        <w:t>проблем,</w:t>
      </w:r>
      <w:r>
        <w:rPr>
          <w:spacing w:val="-1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16"/>
        </w:rPr>
        <w:t xml:space="preserve"> </w:t>
      </w:r>
      <w:r>
        <w:t>коллективу</w:t>
      </w:r>
      <w:r>
        <w:rPr>
          <w:spacing w:val="-19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2024/25 учебном</w:t>
      </w:r>
      <w:r>
        <w:rPr>
          <w:spacing w:val="-2"/>
        </w:rPr>
        <w:t xml:space="preserve"> году.</w:t>
      </w:r>
    </w:p>
    <w:p w14:paraId="14889409">
      <w:pPr>
        <w:pStyle w:val="6"/>
        <w:spacing w:before="4"/>
        <w:ind w:left="0"/>
      </w:pPr>
    </w:p>
    <w:p w14:paraId="1CA7A947">
      <w:pPr>
        <w:pStyle w:val="6"/>
        <w:spacing w:before="1"/>
        <w:ind w:left="1003"/>
      </w:pPr>
      <w:r>
        <w:t>Эти</w:t>
      </w:r>
      <w:r>
        <w:rPr>
          <w:spacing w:val="-8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учесть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2025/26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год.</w:t>
      </w:r>
    </w:p>
    <w:p w14:paraId="374920F1">
      <w:pPr>
        <w:pStyle w:val="6"/>
        <w:spacing w:after="0"/>
        <w:sectPr>
          <w:pgSz w:w="11940" w:h="16860"/>
          <w:pgMar w:top="520" w:right="283" w:bottom="280" w:left="283" w:header="720" w:footer="720" w:gutter="0"/>
          <w:cols w:space="720" w:num="1"/>
        </w:sectPr>
      </w:pPr>
    </w:p>
    <w:p w14:paraId="3CB688AD">
      <w:pPr>
        <w:pStyle w:val="2"/>
        <w:spacing w:before="61"/>
        <w:ind w:left="1841"/>
        <w:jc w:val="both"/>
      </w:pPr>
      <w:r>
        <w:rPr>
          <w:spacing w:val="-2"/>
        </w:rPr>
        <w:t>3.7.</w:t>
      </w:r>
      <w:r>
        <w:rPr>
          <w:spacing w:val="-1"/>
        </w:rPr>
        <w:t xml:space="preserve"> </w:t>
      </w:r>
      <w:r>
        <w:rPr>
          <w:spacing w:val="-2"/>
        </w:rPr>
        <w:t>Список</w:t>
      </w:r>
      <w:r>
        <w:rPr>
          <w:spacing w:val="-10"/>
        </w:rPr>
        <w:t xml:space="preserve"> </w:t>
      </w:r>
      <w:r>
        <w:rPr>
          <w:spacing w:val="-2"/>
        </w:rPr>
        <w:t>используемой</w:t>
      </w:r>
      <w:r>
        <w:rPr>
          <w:spacing w:val="-10"/>
        </w:rPr>
        <w:t xml:space="preserve"> </w:t>
      </w:r>
      <w:r>
        <w:rPr>
          <w:spacing w:val="-2"/>
        </w:rPr>
        <w:t>литературы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источники</w:t>
      </w:r>
      <w:r>
        <w:rPr>
          <w:spacing w:val="-7"/>
        </w:rPr>
        <w:t xml:space="preserve"> </w:t>
      </w:r>
      <w:r>
        <w:rPr>
          <w:spacing w:val="-2"/>
        </w:rPr>
        <w:t>информации</w:t>
      </w:r>
    </w:p>
    <w:p w14:paraId="58C3BED9">
      <w:pPr>
        <w:pStyle w:val="8"/>
        <w:numPr>
          <w:ilvl w:val="1"/>
          <w:numId w:val="29"/>
        </w:numPr>
        <w:tabs>
          <w:tab w:val="left" w:pos="1926"/>
        </w:tabs>
        <w:spacing w:before="141" w:after="0" w:line="360" w:lineRule="auto"/>
        <w:ind w:left="1133" w:right="268" w:firstLine="357"/>
        <w:jc w:val="both"/>
        <w:rPr>
          <w:sz w:val="24"/>
        </w:rPr>
      </w:pPr>
      <w:r>
        <w:rPr>
          <w:sz w:val="28"/>
        </w:rPr>
        <w:t xml:space="preserve">Алиева Л.В., Беляев Г.Ю., </w:t>
      </w:r>
      <w:r>
        <w:rPr>
          <w:sz w:val="24"/>
        </w:rPr>
        <w:t>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</w:t>
      </w:r>
      <w:r>
        <w:rPr>
          <w:spacing w:val="-3"/>
          <w:sz w:val="24"/>
        </w:rPr>
        <w:t xml:space="preserve"> </w:t>
      </w:r>
      <w:r>
        <w:rPr>
          <w:sz w:val="24"/>
        </w:rPr>
        <w:t>the Information Age”)</w:t>
      </w:r>
      <w:r>
        <w:rPr>
          <w:spacing w:val="-2"/>
          <w:sz w:val="24"/>
        </w:rPr>
        <w:t xml:space="preserve"> </w:t>
      </w:r>
      <w:r>
        <w:rPr>
          <w:sz w:val="24"/>
        </w:rPr>
        <w:t>(EEIA –</w:t>
      </w:r>
      <w:r>
        <w:rPr>
          <w:spacing w:val="-1"/>
          <w:sz w:val="24"/>
        </w:rPr>
        <w:t xml:space="preserve"> </w:t>
      </w:r>
      <w:r>
        <w:rPr>
          <w:sz w:val="24"/>
        </w:rPr>
        <w:t>2018)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Подред. С.В. Ивановой. М.: ФГБНУ «Институт стратегии развития образования РАО», 2018. 933 с. </w:t>
      </w:r>
      <w:r>
        <w:rPr>
          <w:spacing w:val="-2"/>
          <w:sz w:val="24"/>
        </w:rPr>
        <w:t>С.765-773.</w:t>
      </w:r>
    </w:p>
    <w:p w14:paraId="283E8542">
      <w:pPr>
        <w:pStyle w:val="8"/>
        <w:numPr>
          <w:ilvl w:val="1"/>
          <w:numId w:val="29"/>
        </w:numPr>
        <w:tabs>
          <w:tab w:val="left" w:pos="1926"/>
        </w:tabs>
        <w:spacing w:before="9" w:after="0" w:line="360" w:lineRule="auto"/>
        <w:ind w:left="1133" w:right="261" w:firstLine="357"/>
        <w:jc w:val="both"/>
        <w:rPr>
          <w:sz w:val="24"/>
        </w:rPr>
      </w:pPr>
      <w:r>
        <w:rPr>
          <w:sz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 практической конференции. М.: МГПУ, 2018, С. 66-71. (РИНЦ)</w:t>
      </w:r>
    </w:p>
    <w:p w14:paraId="01D0B149">
      <w:pPr>
        <w:pStyle w:val="8"/>
        <w:numPr>
          <w:ilvl w:val="1"/>
          <w:numId w:val="29"/>
        </w:numPr>
        <w:tabs>
          <w:tab w:val="left" w:pos="1926"/>
        </w:tabs>
        <w:spacing w:before="1" w:after="0" w:line="360" w:lineRule="auto"/>
        <w:ind w:left="1133" w:right="267" w:firstLine="357"/>
        <w:jc w:val="both"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407FAA96">
      <w:pPr>
        <w:pStyle w:val="8"/>
        <w:numPr>
          <w:ilvl w:val="1"/>
          <w:numId w:val="29"/>
        </w:numPr>
        <w:tabs>
          <w:tab w:val="left" w:pos="1926"/>
        </w:tabs>
        <w:spacing w:before="4" w:after="0" w:line="360" w:lineRule="auto"/>
        <w:ind w:left="1133" w:right="295" w:firstLine="357"/>
        <w:jc w:val="both"/>
        <w:rPr>
          <w:sz w:val="24"/>
        </w:rPr>
      </w:pPr>
      <w:r>
        <w:rPr>
          <w:sz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14:paraId="1879DEED">
      <w:pPr>
        <w:pStyle w:val="8"/>
        <w:numPr>
          <w:ilvl w:val="1"/>
          <w:numId w:val="29"/>
        </w:numPr>
        <w:tabs>
          <w:tab w:val="left" w:pos="1926"/>
        </w:tabs>
        <w:spacing w:before="5" w:after="0" w:line="360" w:lineRule="auto"/>
        <w:ind w:left="1133" w:right="286" w:firstLine="357"/>
        <w:jc w:val="both"/>
        <w:rPr>
          <w:sz w:val="24"/>
        </w:rPr>
      </w:pPr>
      <w:r>
        <w:rPr>
          <w:sz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</w:t>
      </w:r>
    </w:p>
    <w:p w14:paraId="31D1F899">
      <w:pPr>
        <w:pStyle w:val="6"/>
        <w:spacing w:line="360" w:lineRule="auto"/>
        <w:ind w:left="425" w:right="806"/>
        <w:jc w:val="both"/>
      </w:pPr>
      <w:r>
        <w:t>// Профессиональное и</w:t>
      </w:r>
      <w:r>
        <w:rPr>
          <w:spacing w:val="-4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образование: вызовы</w:t>
      </w:r>
      <w:r>
        <w:rPr>
          <w:spacing w:val="-2"/>
        </w:rPr>
        <w:t xml:space="preserve"> </w:t>
      </w:r>
      <w:r>
        <w:t>и перспективы</w:t>
      </w:r>
      <w:r>
        <w:rPr>
          <w:spacing w:val="-1"/>
        </w:rPr>
        <w:t xml:space="preserve"> </w:t>
      </w:r>
      <w:r>
        <w:t>развития. Под редакцией</w:t>
      </w:r>
      <w:r>
        <w:rPr>
          <w:spacing w:val="-3"/>
        </w:rPr>
        <w:t xml:space="preserve"> </w:t>
      </w:r>
      <w:r>
        <w:t>С.Н. Чистяковой, Е.Н. Геворкян, Н.Д. Поду</w:t>
      </w:r>
    </w:p>
    <w:p w14:paraId="3EA614B4">
      <w:pPr>
        <w:pStyle w:val="8"/>
        <w:numPr>
          <w:ilvl w:val="1"/>
          <w:numId w:val="29"/>
        </w:numPr>
        <w:tabs>
          <w:tab w:val="left" w:pos="1926"/>
        </w:tabs>
        <w:spacing w:before="5" w:after="0" w:line="360" w:lineRule="auto"/>
        <w:ind w:left="1133" w:right="295" w:firstLine="357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7E628E46">
      <w:pPr>
        <w:pStyle w:val="8"/>
        <w:numPr>
          <w:ilvl w:val="1"/>
          <w:numId w:val="29"/>
        </w:numPr>
        <w:tabs>
          <w:tab w:val="left" w:pos="1930"/>
          <w:tab w:val="left" w:pos="7624"/>
        </w:tabs>
        <w:spacing w:before="41" w:after="0" w:line="240" w:lineRule="auto"/>
        <w:ind w:left="1930" w:right="0" w:hanging="439"/>
        <w:jc w:val="left"/>
        <w:rPr>
          <w:sz w:val="24"/>
        </w:rPr>
      </w:pPr>
      <w:r>
        <w:rPr>
          <w:sz w:val="24"/>
        </w:rPr>
        <w:t>Селиванова,</w:t>
      </w:r>
      <w:r>
        <w:rPr>
          <w:spacing w:val="79"/>
          <w:sz w:val="24"/>
        </w:rPr>
        <w:t xml:space="preserve"> </w:t>
      </w:r>
      <w:r>
        <w:rPr>
          <w:sz w:val="24"/>
        </w:rPr>
        <w:t>Наталия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Леонидовна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С79</w:t>
      </w:r>
      <w:r>
        <w:rPr>
          <w:sz w:val="24"/>
        </w:rPr>
        <w:tab/>
      </w:r>
      <w:r>
        <w:rPr>
          <w:spacing w:val="-2"/>
          <w:sz w:val="24"/>
        </w:rPr>
        <w:t>ВОСПИТАНИЕ+</w:t>
      </w:r>
    </w:p>
    <w:p w14:paraId="7F2DC849">
      <w:pPr>
        <w:pStyle w:val="6"/>
        <w:spacing w:before="5"/>
        <w:ind w:left="1930"/>
      </w:pPr>
      <w:r>
        <w:rPr>
          <w:spacing w:val="-2"/>
        </w:rPr>
        <w:t>Авторские</w:t>
      </w:r>
    </w:p>
    <w:p w14:paraId="76E0FECF">
      <w:pPr>
        <w:pStyle w:val="6"/>
        <w:spacing w:before="141"/>
        <w:ind w:left="425"/>
      </w:pPr>
      <w:r>
        <w:t>программы</w:t>
      </w:r>
      <w:r>
        <w:rPr>
          <w:spacing w:val="66"/>
          <w:w w:val="150"/>
        </w:rPr>
        <w:t xml:space="preserve"> </w:t>
      </w:r>
      <w:r>
        <w:t>школ</w:t>
      </w:r>
      <w:r>
        <w:rPr>
          <w:spacing w:val="69"/>
          <w:w w:val="150"/>
        </w:rPr>
        <w:t xml:space="preserve"> </w:t>
      </w:r>
      <w:r>
        <w:t>России</w:t>
      </w:r>
      <w:r>
        <w:rPr>
          <w:spacing w:val="71"/>
          <w:w w:val="150"/>
        </w:rPr>
        <w:t xml:space="preserve"> </w:t>
      </w:r>
      <w:r>
        <w:t>(избранные</w:t>
      </w:r>
      <w:r>
        <w:rPr>
          <w:spacing w:val="65"/>
          <w:w w:val="150"/>
        </w:rPr>
        <w:t xml:space="preserve"> </w:t>
      </w:r>
      <w:r>
        <w:t>модули)</w:t>
      </w:r>
      <w:r>
        <w:rPr>
          <w:spacing w:val="67"/>
          <w:w w:val="150"/>
        </w:rPr>
        <w:t xml:space="preserve"> </w:t>
      </w:r>
      <w:r>
        <w:t>:</w:t>
      </w:r>
      <w:r>
        <w:rPr>
          <w:spacing w:val="69"/>
          <w:w w:val="150"/>
        </w:rPr>
        <w:t xml:space="preserve"> </w:t>
      </w:r>
      <w:r>
        <w:t>Сборник</w:t>
      </w:r>
      <w:r>
        <w:rPr>
          <w:spacing w:val="70"/>
          <w:w w:val="150"/>
        </w:rPr>
        <w:t xml:space="preserve"> </w:t>
      </w:r>
      <w:r>
        <w:t>/</w:t>
      </w:r>
      <w:r>
        <w:rPr>
          <w:spacing w:val="69"/>
          <w:w w:val="150"/>
        </w:rPr>
        <w:t xml:space="preserve"> </w:t>
      </w:r>
      <w:r>
        <w:t>Составители</w:t>
      </w:r>
      <w:r>
        <w:rPr>
          <w:spacing w:val="71"/>
          <w:w w:val="150"/>
        </w:rPr>
        <w:t xml:space="preserve"> </w:t>
      </w:r>
      <w:r>
        <w:t>Н.</w:t>
      </w:r>
      <w:r>
        <w:rPr>
          <w:spacing w:val="19"/>
        </w:rPr>
        <w:t xml:space="preserve"> </w:t>
      </w:r>
      <w:r>
        <w:rPr>
          <w:spacing w:val="-7"/>
        </w:rPr>
        <w:t>Л.</w:t>
      </w:r>
    </w:p>
    <w:p w14:paraId="3EAED8AF">
      <w:pPr>
        <w:pStyle w:val="6"/>
        <w:spacing w:before="77"/>
        <w:ind w:left="425"/>
      </w:pPr>
      <w:r>
        <w:t>Селиванова,</w:t>
      </w:r>
      <w:r>
        <w:rPr>
          <w:spacing w:val="6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Степанов,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Круглов,</w:t>
      </w:r>
      <w:r>
        <w:rPr>
          <w:spacing w:val="75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Парфенова,</w:t>
      </w:r>
      <w:r>
        <w:rPr>
          <w:spacing w:val="6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Степанова,</w:t>
      </w:r>
      <w:r>
        <w:rPr>
          <w:spacing w:val="71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 xml:space="preserve">Черкашин, </w:t>
      </w:r>
      <w:r>
        <w:rPr>
          <w:spacing w:val="-5"/>
        </w:rPr>
        <w:t>И.</w:t>
      </w:r>
    </w:p>
    <w:p w14:paraId="4375FC88">
      <w:pPr>
        <w:pStyle w:val="6"/>
        <w:spacing w:before="140" w:line="360" w:lineRule="auto"/>
        <w:ind w:left="425"/>
      </w:pPr>
      <w:r>
        <w:t>Ю.</w:t>
      </w:r>
      <w:r>
        <w:rPr>
          <w:spacing w:val="-11"/>
        </w:rPr>
        <w:t xml:space="preserve"> </w:t>
      </w:r>
      <w:r>
        <w:t>Шустова.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ФГБНУ «Институт</w:t>
      </w:r>
      <w:r>
        <w:rPr>
          <w:spacing w:val="-2"/>
        </w:rPr>
        <w:t xml:space="preserve"> </w:t>
      </w:r>
      <w:r>
        <w:t>стратегии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академии образования», 2020. – 97 с. (Примерная программа воспитания).</w:t>
      </w:r>
    </w:p>
    <w:p w14:paraId="372CA13E">
      <w:pPr>
        <w:pStyle w:val="8"/>
        <w:numPr>
          <w:ilvl w:val="1"/>
          <w:numId w:val="29"/>
        </w:numPr>
        <w:tabs>
          <w:tab w:val="left" w:pos="1926"/>
        </w:tabs>
        <w:spacing w:before="0" w:after="0" w:line="360" w:lineRule="auto"/>
        <w:ind w:left="1133" w:right="266" w:firstLine="357"/>
        <w:jc w:val="both"/>
        <w:rPr>
          <w:sz w:val="24"/>
        </w:rPr>
      </w:pPr>
      <w:r>
        <w:rPr>
          <w:sz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гражданственности,</w:t>
      </w:r>
    </w:p>
    <w:p w14:paraId="5F5BE866">
      <w:pPr>
        <w:pStyle w:val="8"/>
        <w:spacing w:after="0" w:line="360" w:lineRule="auto"/>
        <w:jc w:val="both"/>
        <w:rPr>
          <w:sz w:val="24"/>
        </w:rPr>
        <w:sectPr>
          <w:pgSz w:w="11940" w:h="16860"/>
          <w:pgMar w:top="540" w:right="283" w:bottom="280" w:left="283" w:header="720" w:footer="720" w:gutter="0"/>
          <w:cols w:space="720" w:num="1"/>
        </w:sectPr>
      </w:pPr>
    </w:p>
    <w:p w14:paraId="524140C4">
      <w:pPr>
        <w:pStyle w:val="6"/>
        <w:spacing w:before="76" w:line="360" w:lineRule="auto"/>
        <w:ind w:left="1560" w:right="833"/>
        <w:jc w:val="both"/>
      </w:pPr>
      <w:r>
        <w:t>патриотизма: сборник материалов по итогам Всероссийской научно-практической конференции (23 ноября 2017 г.) / сост.: Т.В. Дьячкова, Л.В. Заика Тула: ГОУ</w:t>
      </w:r>
      <w:r>
        <w:rPr>
          <w:spacing w:val="40"/>
        </w:rPr>
        <w:t xml:space="preserve"> </w:t>
      </w:r>
      <w:r>
        <w:t>ДПО ТО «ИПК и ППРО ТО», 2018, С. 228-236</w:t>
      </w:r>
    </w:p>
    <w:p w14:paraId="5745600E">
      <w:pPr>
        <w:pStyle w:val="8"/>
        <w:numPr>
          <w:ilvl w:val="1"/>
          <w:numId w:val="29"/>
        </w:numPr>
        <w:tabs>
          <w:tab w:val="left" w:pos="2383"/>
        </w:tabs>
        <w:spacing w:before="0" w:after="0" w:line="240" w:lineRule="auto"/>
        <w:ind w:left="1560" w:right="992" w:firstLine="564"/>
        <w:jc w:val="left"/>
        <w:rPr>
          <w:b/>
          <w:sz w:val="24"/>
        </w:rPr>
      </w:pP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журнал «Справочник заместителя директора» </w:t>
      </w:r>
      <w:r>
        <w:fldChar w:fldCharType="begin"/>
      </w:r>
      <w:r>
        <w:instrText xml:space="preserve"> HYPERLINK "https://e.zamdirobr.ru/?utm_source=lettertrigger&amp;utm_medium=letter&amp;utm_campaign=lettertrigger_obrazovanie_szdsh_demo_d0&amp;btx=9130058&amp;mailsys=ss&amp;token=2d0a3f6e-bcaa-11a0-bf72-2d0172a85211&amp;ttl=7776000&amp;ustp=F" \h </w:instrText>
      </w:r>
      <w:r>
        <w:fldChar w:fldCharType="separate"/>
      </w:r>
      <w:r>
        <w:rPr>
          <w:b/>
          <w:color w:val="0000FF"/>
          <w:spacing w:val="-2"/>
          <w:sz w:val="24"/>
          <w:u w:val="single" w:color="0000FF"/>
        </w:rPr>
        <w:t>https://e.zamdirobr.ru/?utm_source=lettertrigger&amp;utm_medium=letter&amp;utm_cam</w:t>
      </w:r>
      <w:r>
        <w:rPr>
          <w:b/>
          <w:color w:val="0000FF"/>
          <w:spacing w:val="-2"/>
          <w:sz w:val="24"/>
          <w:u w:val="single" w:color="0000FF"/>
        </w:rPr>
        <w:fldChar w:fldCharType="end"/>
      </w:r>
      <w:r>
        <w:rPr>
          <w:b/>
          <w:color w:val="0000FF"/>
          <w:spacing w:val="-2"/>
          <w:sz w:val="24"/>
        </w:rPr>
        <w:t xml:space="preserve"> </w:t>
      </w:r>
      <w:r>
        <w:fldChar w:fldCharType="begin"/>
      </w:r>
      <w:r>
        <w:instrText xml:space="preserve"> HYPERLINK "https://e.zamdirobr.ru/?utm_source=lettertrigger&amp;utm_medium=letter&amp;utm_campaign=lettertrigger_obrazovanie_szdsh_demo_d0&amp;btx=9130058&amp;mailsys=ss&amp;token=2d0a3f6e-bcaa-11a0-bf72-2d0172a85211&amp;ttl=7776000&amp;ustp=F" \h </w:instrText>
      </w:r>
      <w:r>
        <w:fldChar w:fldCharType="separate"/>
      </w:r>
      <w:r>
        <w:rPr>
          <w:b/>
          <w:color w:val="0000FF"/>
          <w:spacing w:val="-6"/>
          <w:sz w:val="24"/>
          <w:u w:val="single" w:color="0000FF"/>
        </w:rPr>
        <w:t>pa</w:t>
      </w:r>
      <w:r>
        <w:rPr>
          <w:b/>
          <w:color w:val="0000FF"/>
          <w:spacing w:val="-6"/>
          <w:sz w:val="24"/>
          <w:u w:val="single" w:color="0000FF"/>
        </w:rPr>
        <w:fldChar w:fldCharType="end"/>
      </w:r>
      <w:r>
        <w:rPr>
          <w:b/>
          <w:color w:val="0000FF"/>
          <w:spacing w:val="-6"/>
          <w:sz w:val="24"/>
        </w:rPr>
        <w:t xml:space="preserve"> </w:t>
      </w:r>
      <w:r>
        <w:fldChar w:fldCharType="begin"/>
      </w:r>
      <w:r>
        <w:instrText xml:space="preserve"> HYPERLINK "https://e.zamdirobr.ru/?utm_source=lettertrigger&amp;utm_medium=letter&amp;utm_campaign=lettertrigger_obrazovanie_szdsh_demo_d0&amp;btx=9130058&amp;mailsys=ss&amp;token=2d0a3f6e-bcaa-11a0-bf72-2d0172a85211&amp;ttl=7776000&amp;ustp=F" \h </w:instrText>
      </w:r>
      <w:r>
        <w:fldChar w:fldCharType="separate"/>
      </w:r>
      <w:r>
        <w:rPr>
          <w:b/>
          <w:color w:val="0000FF"/>
          <w:spacing w:val="-2"/>
          <w:sz w:val="24"/>
          <w:u w:val="single" w:color="0000FF"/>
        </w:rPr>
        <w:t>ign=lettertrigger_obrazovanie_szdsh_demo_d0&amp;btx=9130058&amp;mailsys=ss&amp;token=</w:t>
      </w:r>
      <w:r>
        <w:rPr>
          <w:b/>
          <w:color w:val="0000FF"/>
          <w:spacing w:val="-2"/>
          <w:sz w:val="24"/>
          <w:u w:val="single" w:color="0000FF"/>
        </w:rPr>
        <w:fldChar w:fldCharType="end"/>
      </w:r>
      <w:r>
        <w:rPr>
          <w:b/>
          <w:color w:val="0000FF"/>
          <w:spacing w:val="-2"/>
          <w:sz w:val="24"/>
        </w:rPr>
        <w:t xml:space="preserve"> </w:t>
      </w:r>
      <w:r>
        <w:fldChar w:fldCharType="begin"/>
      </w:r>
      <w:r>
        <w:instrText xml:space="preserve"> HYPERLINK "https://e.zamdirobr.ru/?utm_source=lettertrigger&amp;utm_medium=letter&amp;utm_campaign=lettertrigger_obrazovanie_szdsh_demo_d0&amp;btx=9130058&amp;mailsys=ss&amp;token=2d0a3f6e-bcaa-11a0-bf72-2d0172a85211&amp;ttl=7776000&amp;ustp=F" \h </w:instrText>
      </w:r>
      <w:r>
        <w:fldChar w:fldCharType="separate"/>
      </w:r>
      <w:r>
        <w:rPr>
          <w:b/>
          <w:color w:val="0000FF"/>
          <w:sz w:val="24"/>
          <w:u w:val="single" w:color="0000FF"/>
        </w:rPr>
        <w:t>2</w:t>
      </w:r>
      <w:r>
        <w:rPr>
          <w:b/>
          <w:color w:val="0000FF"/>
          <w:sz w:val="24"/>
          <w:u w:val="single" w:color="0000FF"/>
        </w:rPr>
        <w:fldChar w:fldCharType="end"/>
      </w:r>
      <w:r>
        <w:rPr>
          <w:b/>
          <w:color w:val="0000FF"/>
          <w:sz w:val="24"/>
          <w:u w:val="single" w:color="0000FF"/>
        </w:rPr>
        <w:t xml:space="preserve"> </w:t>
      </w:r>
      <w:r>
        <w:fldChar w:fldCharType="begin"/>
      </w:r>
      <w:r>
        <w:instrText xml:space="preserve"> HYPERLINK "https://e.zamdirobr.ru/?utm_source=lettertrigger&amp;utm_medium=letter&amp;utm_campaign=lettertrigger_obrazovanie_szdsh_demo_d0&amp;btx=9130058&amp;mailsys=ss&amp;token=2d0a3f6e-bcaa-11a0-bf72-2d0172a85211&amp;ttl=7776000&amp;ustp=F" \h </w:instrText>
      </w:r>
      <w:r>
        <w:fldChar w:fldCharType="separate"/>
      </w:r>
      <w:r>
        <w:rPr>
          <w:b/>
          <w:color w:val="0000FF"/>
          <w:sz w:val="24"/>
          <w:u w:val="single" w:color="0000FF"/>
        </w:rPr>
        <w:t>d0a3f6e-bcaa-11a0-bf72-2d0172a85211&amp;ttl=7776000&amp;ustp=F</w:t>
      </w:r>
      <w:r>
        <w:rPr>
          <w:b/>
          <w:color w:val="0000FF"/>
          <w:sz w:val="24"/>
          <w:u w:val="single" w:color="0000FF"/>
        </w:rPr>
        <w:fldChar w:fldCharType="end"/>
      </w:r>
    </w:p>
    <w:p w14:paraId="14702CF5">
      <w:pPr>
        <w:pStyle w:val="8"/>
        <w:spacing w:after="0" w:line="240" w:lineRule="auto"/>
        <w:jc w:val="left"/>
        <w:rPr>
          <w:b/>
          <w:sz w:val="24"/>
        </w:rPr>
        <w:sectPr>
          <w:pgSz w:w="11930" w:h="16860"/>
          <w:pgMar w:top="400" w:right="141" w:bottom="280" w:left="850" w:header="720" w:footer="720" w:gutter="0"/>
          <w:cols w:space="720" w:num="1"/>
        </w:sectPr>
      </w:pPr>
    </w:p>
    <w:p w14:paraId="3F2810F3">
      <w:pPr>
        <w:pStyle w:val="2"/>
        <w:spacing w:before="66"/>
        <w:ind w:left="700" w:right="274"/>
        <w:jc w:val="center"/>
      </w:pPr>
      <w:r>
        <w:rPr>
          <w:spacing w:val="-2"/>
        </w:rPr>
        <w:t>Перечень</w:t>
      </w:r>
    </w:p>
    <w:p w14:paraId="20AB2F23">
      <w:pPr>
        <w:spacing w:before="2"/>
        <w:ind w:left="692" w:right="274" w:firstLine="0"/>
        <w:jc w:val="center"/>
        <w:rPr>
          <w:b/>
          <w:sz w:val="24"/>
        </w:rPr>
      </w:pPr>
      <w:r>
        <w:rPr>
          <w:b/>
          <w:w w:val="105"/>
          <w:sz w:val="24"/>
        </w:rPr>
        <w:t>основных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государственных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народных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праздников,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памятных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дат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в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календарном плане воспитательной работы</w:t>
      </w:r>
    </w:p>
    <w:p w14:paraId="5AA7D13B">
      <w:pPr>
        <w:spacing w:before="39"/>
        <w:ind w:left="710" w:right="274" w:firstLine="0"/>
        <w:jc w:val="both"/>
        <w:rPr>
          <w:i/>
          <w:sz w:val="24"/>
        </w:rPr>
      </w:pPr>
      <w:r>
        <w:rPr>
          <w:i/>
          <w:sz w:val="24"/>
        </w:rPr>
        <w:t>Перечень дополняется и актуализируется ежегодно в соответствии с памятными датами, юбилеями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общероссийского, регионального,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исполнительные органов власти в сфере </w:t>
      </w:r>
      <w:r>
        <w:rPr>
          <w:i/>
          <w:spacing w:val="-2"/>
          <w:sz w:val="24"/>
        </w:rPr>
        <w:t>образования.</w:t>
      </w:r>
    </w:p>
    <w:p w14:paraId="22490614">
      <w:pPr>
        <w:pStyle w:val="6"/>
        <w:spacing w:before="46" w:line="275" w:lineRule="exact"/>
        <w:ind w:left="710"/>
      </w:pPr>
      <w:r>
        <w:rPr>
          <w:spacing w:val="-2"/>
          <w:u w:val="single"/>
        </w:rPr>
        <w:t>Сентябрь:</w:t>
      </w:r>
    </w:p>
    <w:p w14:paraId="31B5DDFF">
      <w:pPr>
        <w:pStyle w:val="6"/>
        <w:spacing w:line="275" w:lineRule="exact"/>
        <w:ind w:left="710"/>
      </w:pPr>
      <w:r>
        <w:t>1</w:t>
      </w:r>
      <w:r>
        <w:rPr>
          <w:spacing w:val="-15"/>
        </w:rPr>
        <w:t xml:space="preserve"> </w:t>
      </w:r>
      <w:r>
        <w:t xml:space="preserve">сентября: День </w:t>
      </w:r>
      <w:r>
        <w:rPr>
          <w:spacing w:val="-2"/>
        </w:rPr>
        <w:t>знаний;</w:t>
      </w:r>
    </w:p>
    <w:p w14:paraId="06D07372">
      <w:pPr>
        <w:pStyle w:val="6"/>
        <w:ind w:left="710" w:right="459"/>
      </w:pPr>
      <w:r>
        <w:t>3</w:t>
      </w:r>
      <w:r>
        <w:rPr>
          <w:spacing w:val="-15"/>
        </w:rPr>
        <w:t xml:space="preserve"> </w:t>
      </w:r>
      <w:r>
        <w:t>сентября: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войны,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солидарности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борьбе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терроризмом.</w:t>
      </w:r>
    </w:p>
    <w:p w14:paraId="7FBB5100">
      <w:pPr>
        <w:pStyle w:val="6"/>
        <w:ind w:left="710"/>
      </w:pPr>
      <w:r>
        <w:rPr>
          <w:spacing w:val="-2"/>
          <w:u w:val="single"/>
        </w:rPr>
        <w:t>Октябрь:</w:t>
      </w:r>
    </w:p>
    <w:p w14:paraId="6C05E505">
      <w:pPr>
        <w:pStyle w:val="6"/>
        <w:spacing w:before="3"/>
        <w:ind w:left="710" w:right="6783"/>
      </w:pPr>
      <w:r>
        <w:t>1</w:t>
      </w:r>
      <w:r>
        <w:rPr>
          <w:spacing w:val="-15"/>
        </w:rPr>
        <w:t xml:space="preserve"> </w:t>
      </w:r>
      <w:r>
        <w:t>октября: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пожилых</w:t>
      </w:r>
      <w:r>
        <w:rPr>
          <w:spacing w:val="-15"/>
        </w:rPr>
        <w:t xml:space="preserve"> </w:t>
      </w:r>
      <w:r>
        <w:t>людей; 5 октября: День Учителя;</w:t>
      </w:r>
    </w:p>
    <w:p w14:paraId="3B52FE10">
      <w:pPr>
        <w:pStyle w:val="6"/>
        <w:ind w:left="710"/>
      </w:pPr>
      <w:r>
        <w:t>4</w:t>
      </w:r>
      <w:r>
        <w:rPr>
          <w:spacing w:val="-15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rPr>
          <w:spacing w:val="-2"/>
        </w:rPr>
        <w:t>животных;</w:t>
      </w:r>
    </w:p>
    <w:p w14:paraId="142A61BE">
      <w:pPr>
        <w:pStyle w:val="6"/>
        <w:ind w:left="710"/>
      </w:pPr>
      <w:r>
        <w:t>Третье</w:t>
      </w:r>
      <w:r>
        <w:rPr>
          <w:spacing w:val="-14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rPr>
          <w:spacing w:val="-4"/>
        </w:rPr>
        <w:t>отца;</w:t>
      </w:r>
    </w:p>
    <w:p w14:paraId="7350D68D">
      <w:pPr>
        <w:pStyle w:val="6"/>
        <w:ind w:left="710" w:right="4389"/>
      </w:pPr>
      <w:r>
        <w:t>30</w:t>
      </w:r>
      <w:r>
        <w:rPr>
          <w:spacing w:val="-15"/>
        </w:rPr>
        <w:t xml:space="preserve"> </w:t>
      </w:r>
      <w:r>
        <w:t>октября: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жертв</w:t>
      </w:r>
      <w:r>
        <w:rPr>
          <w:spacing w:val="-15"/>
        </w:rPr>
        <w:t xml:space="preserve"> </w:t>
      </w:r>
      <w:r>
        <w:t>политических</w:t>
      </w:r>
      <w:r>
        <w:rPr>
          <w:spacing w:val="-14"/>
        </w:rPr>
        <w:t xml:space="preserve"> </w:t>
      </w:r>
      <w:r>
        <w:t xml:space="preserve">репрессий. </w:t>
      </w:r>
      <w:r>
        <w:rPr>
          <w:spacing w:val="-2"/>
          <w:u w:val="single"/>
        </w:rPr>
        <w:t>Ноябрь:</w:t>
      </w:r>
    </w:p>
    <w:p w14:paraId="605CCDA3">
      <w:pPr>
        <w:pStyle w:val="8"/>
        <w:numPr>
          <w:ilvl w:val="0"/>
          <w:numId w:val="30"/>
        </w:numPr>
        <w:tabs>
          <w:tab w:val="left" w:pos="878"/>
        </w:tabs>
        <w:spacing w:before="0" w:after="0" w:line="240" w:lineRule="auto"/>
        <w:ind w:left="710" w:right="6581" w:firstLine="0"/>
        <w:jc w:val="left"/>
        <w:rPr>
          <w:sz w:val="24"/>
        </w:rPr>
      </w:pP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единства. </w:t>
      </w:r>
      <w:r>
        <w:rPr>
          <w:spacing w:val="-2"/>
          <w:sz w:val="24"/>
          <w:u w:val="single"/>
        </w:rPr>
        <w:t>Декабрь:</w:t>
      </w:r>
    </w:p>
    <w:p w14:paraId="119BCE8B">
      <w:pPr>
        <w:pStyle w:val="6"/>
        <w:ind w:left="710"/>
      </w:pPr>
      <w:r>
        <w:t>3</w:t>
      </w:r>
      <w:r>
        <w:rPr>
          <w:spacing w:val="-14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2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инвалидов;</w:t>
      </w:r>
    </w:p>
    <w:p w14:paraId="64407B61">
      <w:pPr>
        <w:pStyle w:val="8"/>
        <w:numPr>
          <w:ilvl w:val="0"/>
          <w:numId w:val="30"/>
        </w:numPr>
        <w:tabs>
          <w:tab w:val="left" w:pos="875"/>
        </w:tabs>
        <w:spacing w:before="0" w:after="0" w:line="240" w:lineRule="auto"/>
        <w:ind w:left="875" w:right="0" w:hanging="165"/>
        <w:jc w:val="left"/>
        <w:rPr>
          <w:sz w:val="24"/>
        </w:rPr>
      </w:pPr>
      <w:r>
        <w:rPr>
          <w:sz w:val="24"/>
        </w:rPr>
        <w:t>декабря:</w:t>
      </w:r>
      <w:r>
        <w:rPr>
          <w:spacing w:val="-18"/>
          <w:sz w:val="24"/>
        </w:rPr>
        <w:t xml:space="preserve"> </w:t>
      </w:r>
      <w:r>
        <w:rPr>
          <w:sz w:val="24"/>
        </w:rPr>
        <w:t>Битва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добровольцев;</w:t>
      </w:r>
    </w:p>
    <w:p w14:paraId="341636BF">
      <w:pPr>
        <w:pStyle w:val="8"/>
        <w:numPr>
          <w:ilvl w:val="0"/>
          <w:numId w:val="30"/>
        </w:numPr>
        <w:tabs>
          <w:tab w:val="left" w:pos="875"/>
        </w:tabs>
        <w:spacing w:before="0" w:after="0" w:line="240" w:lineRule="auto"/>
        <w:ind w:left="875" w:right="0" w:hanging="165"/>
        <w:jc w:val="left"/>
        <w:rPr>
          <w:sz w:val="24"/>
        </w:rPr>
      </w:pP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Невского;</w:t>
      </w:r>
    </w:p>
    <w:p w14:paraId="414C2A59">
      <w:pPr>
        <w:pStyle w:val="6"/>
        <w:ind w:left="710"/>
      </w:pPr>
      <w:r>
        <w:t>9</w:t>
      </w:r>
      <w:r>
        <w:rPr>
          <w:spacing w:val="-15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rPr>
          <w:spacing w:val="-2"/>
        </w:rPr>
        <w:t>Отечества;</w:t>
      </w:r>
    </w:p>
    <w:p w14:paraId="57FD242D">
      <w:pPr>
        <w:pStyle w:val="6"/>
        <w:ind w:left="710"/>
      </w:pPr>
      <w:r>
        <w:t>10</w:t>
      </w:r>
      <w:r>
        <w:rPr>
          <w:spacing w:val="-14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rPr>
          <w:spacing w:val="-2"/>
        </w:rPr>
        <w:t>человека;</w:t>
      </w:r>
    </w:p>
    <w:p w14:paraId="49616816">
      <w:pPr>
        <w:pStyle w:val="6"/>
        <w:spacing w:before="1"/>
        <w:ind w:left="710" w:right="4389"/>
      </w:pPr>
      <w:r>
        <w:t>12</w:t>
      </w:r>
      <w:r>
        <w:rPr>
          <w:spacing w:val="-15"/>
        </w:rPr>
        <w:t xml:space="preserve"> </w:t>
      </w:r>
      <w:r>
        <w:t>декабря:</w:t>
      </w:r>
      <w:r>
        <w:rPr>
          <w:spacing w:val="-1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 27 декабря: День спасателя.</w:t>
      </w:r>
    </w:p>
    <w:p w14:paraId="2DF1A6F8">
      <w:pPr>
        <w:pStyle w:val="6"/>
        <w:spacing w:before="2" w:line="275" w:lineRule="exact"/>
        <w:ind w:left="710"/>
      </w:pPr>
      <w:r>
        <w:rPr>
          <w:spacing w:val="-2"/>
          <w:u w:val="single"/>
        </w:rPr>
        <w:t>Январь:</w:t>
      </w:r>
    </w:p>
    <w:p w14:paraId="774CC8B3">
      <w:pPr>
        <w:pStyle w:val="6"/>
        <w:spacing w:line="275" w:lineRule="exact"/>
        <w:ind w:left="710"/>
      </w:pPr>
      <w:r>
        <w:rPr>
          <w:spacing w:val="-6"/>
        </w:rPr>
        <w:t>1января:</w:t>
      </w:r>
      <w:r>
        <w:rPr>
          <w:spacing w:val="-9"/>
        </w:rPr>
        <w:t xml:space="preserve"> </w:t>
      </w:r>
      <w:r>
        <w:rPr>
          <w:spacing w:val="-6"/>
        </w:rPr>
        <w:t>Новый</w:t>
      </w:r>
      <w:r>
        <w:rPr>
          <w:spacing w:val="-17"/>
        </w:rPr>
        <w:t xml:space="preserve"> </w:t>
      </w:r>
      <w:r>
        <w:rPr>
          <w:spacing w:val="-6"/>
        </w:rPr>
        <w:t>год;</w:t>
      </w:r>
    </w:p>
    <w:p w14:paraId="0A4B3B1A">
      <w:pPr>
        <w:pStyle w:val="8"/>
        <w:numPr>
          <w:ilvl w:val="0"/>
          <w:numId w:val="30"/>
        </w:numPr>
        <w:tabs>
          <w:tab w:val="left" w:pos="873"/>
        </w:tabs>
        <w:spacing w:before="0" w:after="0" w:line="240" w:lineRule="auto"/>
        <w:ind w:left="873" w:right="0" w:hanging="163"/>
        <w:jc w:val="left"/>
        <w:rPr>
          <w:sz w:val="24"/>
        </w:rPr>
      </w:pPr>
      <w:r>
        <w:rPr>
          <w:spacing w:val="-6"/>
          <w:sz w:val="24"/>
        </w:rPr>
        <w:t>января: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Рождество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Христово;</w:t>
      </w:r>
    </w:p>
    <w:p w14:paraId="1933A7E3">
      <w:pPr>
        <w:pStyle w:val="6"/>
        <w:ind w:left="710" w:right="5200"/>
      </w:pPr>
      <w:r>
        <w:rPr>
          <w:spacing w:val="-6"/>
        </w:rPr>
        <w:t>25</w:t>
      </w:r>
      <w:r>
        <w:rPr>
          <w:spacing w:val="-19"/>
        </w:rPr>
        <w:t xml:space="preserve"> </w:t>
      </w:r>
      <w:r>
        <w:rPr>
          <w:spacing w:val="-6"/>
        </w:rPr>
        <w:t xml:space="preserve">января: «Татьянин день»(праздник студентов); </w:t>
      </w:r>
      <w:r>
        <w:t>27 января: День снятия блокады Ленинграда.</w:t>
      </w:r>
    </w:p>
    <w:p w14:paraId="2817260F">
      <w:pPr>
        <w:pStyle w:val="6"/>
        <w:spacing w:before="5" w:line="272" w:lineRule="exact"/>
        <w:ind w:left="710"/>
      </w:pPr>
      <w:r>
        <w:rPr>
          <w:spacing w:val="-2"/>
          <w:u w:val="single"/>
        </w:rPr>
        <w:t>Февраль:</w:t>
      </w:r>
    </w:p>
    <w:p w14:paraId="49BCEB66">
      <w:pPr>
        <w:pStyle w:val="6"/>
        <w:ind w:left="710" w:right="6208"/>
      </w:pPr>
      <w:r>
        <w:rPr>
          <w:spacing w:val="-6"/>
        </w:rPr>
        <w:t>2</w:t>
      </w:r>
      <w:r>
        <w:rPr>
          <w:spacing w:val="-23"/>
        </w:rPr>
        <w:t xml:space="preserve"> </w:t>
      </w:r>
      <w:r>
        <w:rPr>
          <w:spacing w:val="-6"/>
        </w:rPr>
        <w:t>февраля:</w:t>
      </w:r>
      <w:r>
        <w:rPr>
          <w:spacing w:val="-8"/>
        </w:rPr>
        <w:t xml:space="preserve"> </w:t>
      </w:r>
      <w:r>
        <w:rPr>
          <w:spacing w:val="-6"/>
        </w:rPr>
        <w:t>День</w:t>
      </w:r>
      <w:r>
        <w:rPr>
          <w:spacing w:val="-10"/>
        </w:rPr>
        <w:t xml:space="preserve"> </w:t>
      </w:r>
      <w:r>
        <w:rPr>
          <w:spacing w:val="-6"/>
        </w:rPr>
        <w:t>воинской</w:t>
      </w:r>
      <w:r>
        <w:rPr>
          <w:spacing w:val="-12"/>
        </w:rPr>
        <w:t xml:space="preserve"> </w:t>
      </w:r>
      <w:r>
        <w:rPr>
          <w:spacing w:val="-6"/>
        </w:rPr>
        <w:t>славы</w:t>
      </w:r>
      <w:r>
        <w:rPr>
          <w:spacing w:val="-15"/>
        </w:rPr>
        <w:t xml:space="preserve"> </w:t>
      </w:r>
      <w:r>
        <w:rPr>
          <w:spacing w:val="-6"/>
        </w:rPr>
        <w:t xml:space="preserve">России; </w:t>
      </w:r>
      <w:r>
        <w:t>8 февраля: День русской науки;</w:t>
      </w:r>
    </w:p>
    <w:p w14:paraId="0A43AA66">
      <w:pPr>
        <w:pStyle w:val="6"/>
        <w:ind w:left="710" w:right="5200"/>
      </w:pPr>
      <w:r>
        <w:rPr>
          <w:spacing w:val="-6"/>
        </w:rPr>
        <w:t>21</w:t>
      </w:r>
      <w:r>
        <w:rPr>
          <w:spacing w:val="-21"/>
        </w:rPr>
        <w:t xml:space="preserve"> </w:t>
      </w:r>
      <w:r>
        <w:rPr>
          <w:spacing w:val="-6"/>
        </w:rPr>
        <w:t>февраля:</w:t>
      </w:r>
      <w:r>
        <w:rPr>
          <w:spacing w:val="-18"/>
        </w:rPr>
        <w:t xml:space="preserve"> </w:t>
      </w:r>
      <w:r>
        <w:rPr>
          <w:spacing w:val="-6"/>
        </w:rPr>
        <w:t>Международный</w:t>
      </w:r>
      <w:r>
        <w:t xml:space="preserve"> </w:t>
      </w:r>
      <w:r>
        <w:rPr>
          <w:spacing w:val="-6"/>
        </w:rPr>
        <w:t>день</w:t>
      </w:r>
      <w:r>
        <w:rPr>
          <w:spacing w:val="-20"/>
        </w:rPr>
        <w:t xml:space="preserve"> </w:t>
      </w:r>
      <w:r>
        <w:rPr>
          <w:spacing w:val="-6"/>
        </w:rPr>
        <w:t>родного</w:t>
      </w:r>
      <w:r>
        <w:rPr>
          <w:spacing w:val="-13"/>
        </w:rPr>
        <w:t xml:space="preserve"> </w:t>
      </w:r>
      <w:r>
        <w:rPr>
          <w:spacing w:val="-6"/>
        </w:rPr>
        <w:t xml:space="preserve">языка; </w:t>
      </w:r>
      <w:r>
        <w:t>23 февраля: День защитников Отечества.</w:t>
      </w:r>
    </w:p>
    <w:p w14:paraId="3EF3A2EA">
      <w:pPr>
        <w:pStyle w:val="6"/>
        <w:ind w:left="710"/>
      </w:pPr>
      <w:r>
        <w:rPr>
          <w:spacing w:val="-2"/>
          <w:w w:val="105"/>
          <w:u w:val="single"/>
        </w:rPr>
        <w:t>Март:</w:t>
      </w:r>
    </w:p>
    <w:p w14:paraId="1D820EB0">
      <w:pPr>
        <w:pStyle w:val="8"/>
        <w:numPr>
          <w:ilvl w:val="0"/>
          <w:numId w:val="30"/>
        </w:numPr>
        <w:tabs>
          <w:tab w:val="left" w:pos="875"/>
        </w:tabs>
        <w:spacing w:before="0" w:after="0" w:line="240" w:lineRule="auto"/>
        <w:ind w:left="875" w:right="0" w:hanging="165"/>
        <w:jc w:val="left"/>
        <w:rPr>
          <w:sz w:val="24"/>
        </w:rPr>
      </w:pPr>
      <w:r>
        <w:rPr>
          <w:spacing w:val="-8"/>
          <w:sz w:val="24"/>
        </w:rPr>
        <w:t>марта: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Международный</w:t>
      </w:r>
      <w:r>
        <w:rPr>
          <w:spacing w:val="24"/>
          <w:sz w:val="24"/>
        </w:rPr>
        <w:t xml:space="preserve"> </w:t>
      </w:r>
      <w:r>
        <w:rPr>
          <w:spacing w:val="-8"/>
          <w:sz w:val="24"/>
        </w:rPr>
        <w:t>женский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день;</w:t>
      </w:r>
    </w:p>
    <w:p w14:paraId="15FBDE58">
      <w:pPr>
        <w:pStyle w:val="6"/>
        <w:ind w:left="710" w:right="5200"/>
      </w:pPr>
      <w:r>
        <w:rPr>
          <w:spacing w:val="-6"/>
        </w:rPr>
        <w:t>18</w:t>
      </w:r>
      <w:r>
        <w:rPr>
          <w:spacing w:val="-16"/>
        </w:rPr>
        <w:t xml:space="preserve"> </w:t>
      </w:r>
      <w:r>
        <w:rPr>
          <w:spacing w:val="-6"/>
        </w:rPr>
        <w:t>марта:</w:t>
      </w:r>
      <w:r>
        <w:rPr>
          <w:spacing w:val="-13"/>
        </w:rPr>
        <w:t xml:space="preserve"> </w:t>
      </w:r>
      <w:r>
        <w:rPr>
          <w:spacing w:val="-6"/>
        </w:rPr>
        <w:t>День</w:t>
      </w:r>
      <w:r>
        <w:rPr>
          <w:spacing w:val="-10"/>
        </w:rPr>
        <w:t xml:space="preserve"> </w:t>
      </w:r>
      <w:r>
        <w:rPr>
          <w:spacing w:val="-6"/>
        </w:rPr>
        <w:t>воссоединения</w:t>
      </w:r>
      <w:r>
        <w:rPr>
          <w:spacing w:val="15"/>
        </w:rPr>
        <w:t xml:space="preserve"> </w:t>
      </w:r>
      <w:r>
        <w:rPr>
          <w:spacing w:val="-6"/>
        </w:rPr>
        <w:t>Крыма</w:t>
      </w:r>
      <w:r>
        <w:rPr>
          <w:spacing w:val="-17"/>
        </w:rPr>
        <w:t xml:space="preserve"> </w:t>
      </w:r>
      <w:r>
        <w:rPr>
          <w:spacing w:val="-6"/>
        </w:rPr>
        <w:t>с</w:t>
      </w:r>
      <w:r>
        <w:rPr>
          <w:spacing w:val="-19"/>
        </w:rPr>
        <w:t xml:space="preserve"> </w:t>
      </w:r>
      <w:r>
        <w:rPr>
          <w:spacing w:val="-6"/>
        </w:rPr>
        <w:t xml:space="preserve">Россией. </w:t>
      </w:r>
      <w:r>
        <w:rPr>
          <w:u w:val="single"/>
        </w:rPr>
        <w:t>Апрель:</w:t>
      </w:r>
      <w:r>
        <w:t>12 апреля: День космонавтики.</w:t>
      </w:r>
    </w:p>
    <w:p w14:paraId="0B31B6FA">
      <w:pPr>
        <w:pStyle w:val="6"/>
        <w:spacing w:after="0"/>
        <w:sectPr>
          <w:pgSz w:w="11930" w:h="16860"/>
          <w:pgMar w:top="340" w:right="141" w:bottom="280" w:left="850" w:header="720" w:footer="720" w:gutter="0"/>
          <w:cols w:space="720" w:num="1"/>
        </w:sectPr>
      </w:pPr>
    </w:p>
    <w:p w14:paraId="280994E1">
      <w:pPr>
        <w:pStyle w:val="6"/>
        <w:spacing w:line="274" w:lineRule="exact"/>
        <w:ind w:left="710"/>
      </w:pPr>
      <w:r>
        <w:rPr>
          <w:spacing w:val="-5"/>
          <w:w w:val="105"/>
          <w:u w:val="single"/>
        </w:rPr>
        <w:t>Май</w:t>
      </w:r>
    </w:p>
    <w:p w14:paraId="2962DB84">
      <w:pPr>
        <w:pStyle w:val="6"/>
        <w:ind w:left="0"/>
      </w:pPr>
    </w:p>
    <w:p w14:paraId="6BDBE18F">
      <w:pPr>
        <w:pStyle w:val="6"/>
        <w:ind w:left="0"/>
      </w:pPr>
    </w:p>
    <w:p w14:paraId="34C05A9A">
      <w:pPr>
        <w:pStyle w:val="6"/>
        <w:ind w:left="0"/>
      </w:pPr>
    </w:p>
    <w:p w14:paraId="06B40B49">
      <w:pPr>
        <w:pStyle w:val="6"/>
        <w:ind w:left="710"/>
      </w:pPr>
      <w:r>
        <w:rPr>
          <w:spacing w:val="-7"/>
          <w:w w:val="90"/>
          <w:u w:val="single"/>
        </w:rPr>
        <w:t>Июнь:</w:t>
      </w:r>
    </w:p>
    <w:p w14:paraId="0177E933">
      <w:pPr>
        <w:pStyle w:val="6"/>
        <w:ind w:left="243" w:right="6695"/>
      </w:pPr>
      <w:r>
        <w:br w:type="column"/>
      </w:r>
      <w:r>
        <w:rPr>
          <w:spacing w:val="-4"/>
        </w:rPr>
        <w:t>1</w:t>
      </w:r>
      <w:r>
        <w:rPr>
          <w:spacing w:val="-22"/>
        </w:rPr>
        <w:t xml:space="preserve"> </w:t>
      </w:r>
      <w:r>
        <w:rPr>
          <w:spacing w:val="-4"/>
        </w:rPr>
        <w:t>мая:</w:t>
      </w:r>
      <w:r>
        <w:rPr>
          <w:spacing w:val="-17"/>
        </w:rPr>
        <w:t xml:space="preserve"> </w:t>
      </w:r>
      <w:r>
        <w:rPr>
          <w:spacing w:val="-4"/>
        </w:rPr>
        <w:t>День</w:t>
      </w:r>
      <w:r>
        <w:rPr>
          <w:spacing w:val="-13"/>
        </w:rPr>
        <w:t xml:space="preserve"> </w:t>
      </w:r>
      <w:r>
        <w:rPr>
          <w:spacing w:val="-4"/>
        </w:rPr>
        <w:t>весны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21"/>
        </w:rPr>
        <w:t xml:space="preserve"> </w:t>
      </w:r>
      <w:r>
        <w:rPr>
          <w:spacing w:val="-4"/>
        </w:rPr>
        <w:t xml:space="preserve">труда; </w:t>
      </w:r>
      <w:r>
        <w:t>9 мая: День Победы;</w:t>
      </w:r>
    </w:p>
    <w:p w14:paraId="32BF6CE8">
      <w:pPr>
        <w:pStyle w:val="6"/>
        <w:ind w:left="243" w:right="4285"/>
      </w:pPr>
      <w:r>
        <w:rPr>
          <w:spacing w:val="-6"/>
        </w:rPr>
        <w:t>24</w:t>
      </w:r>
      <w:r>
        <w:rPr>
          <w:spacing w:val="-19"/>
        </w:rPr>
        <w:t xml:space="preserve"> </w:t>
      </w:r>
      <w:r>
        <w:rPr>
          <w:spacing w:val="-6"/>
        </w:rPr>
        <w:t>мая:</w:t>
      </w:r>
      <w:r>
        <w:rPr>
          <w:spacing w:val="-18"/>
        </w:rPr>
        <w:t xml:space="preserve"> </w:t>
      </w:r>
      <w:r>
        <w:rPr>
          <w:spacing w:val="-6"/>
        </w:rPr>
        <w:t>День</w:t>
      </w:r>
      <w:r>
        <w:rPr>
          <w:spacing w:val="-10"/>
        </w:rPr>
        <w:t xml:space="preserve"> </w:t>
      </w:r>
      <w:r>
        <w:rPr>
          <w:spacing w:val="-6"/>
        </w:rPr>
        <w:t>славянской</w:t>
      </w:r>
      <w:r>
        <w:rPr>
          <w:spacing w:val="-10"/>
        </w:rPr>
        <w:t xml:space="preserve"> </w:t>
      </w:r>
      <w:r>
        <w:rPr>
          <w:spacing w:val="-6"/>
        </w:rPr>
        <w:t>письменности</w:t>
      </w:r>
      <w:r>
        <w:rPr>
          <w:spacing w:val="7"/>
        </w:rPr>
        <w:t xml:space="preserve"> </w:t>
      </w:r>
      <w:r>
        <w:rPr>
          <w:spacing w:val="-6"/>
        </w:rPr>
        <w:t>и</w:t>
      </w:r>
      <w:r>
        <w:rPr>
          <w:spacing w:val="-20"/>
        </w:rPr>
        <w:t xml:space="preserve"> </w:t>
      </w:r>
      <w:r>
        <w:rPr>
          <w:spacing w:val="-6"/>
        </w:rPr>
        <w:t xml:space="preserve">культуры. </w:t>
      </w:r>
      <w:r>
        <w:t>1 июня: Международный день защиты детей;</w:t>
      </w:r>
    </w:p>
    <w:p w14:paraId="05410EE9">
      <w:pPr>
        <w:pStyle w:val="6"/>
        <w:spacing w:line="275" w:lineRule="exact"/>
        <w:ind w:left="243"/>
      </w:pPr>
      <w:r>
        <w:rPr>
          <w:spacing w:val="-4"/>
        </w:rPr>
        <w:t>5</w:t>
      </w:r>
      <w:r>
        <w:rPr>
          <w:spacing w:val="-25"/>
        </w:rPr>
        <w:t xml:space="preserve"> </w:t>
      </w:r>
      <w:r>
        <w:rPr>
          <w:spacing w:val="-4"/>
        </w:rPr>
        <w:t>июня:</w:t>
      </w:r>
      <w:r>
        <w:rPr>
          <w:spacing w:val="-7"/>
        </w:rPr>
        <w:t xml:space="preserve"> </w:t>
      </w:r>
      <w:r>
        <w:rPr>
          <w:spacing w:val="-4"/>
        </w:rPr>
        <w:t>День</w:t>
      </w:r>
      <w:r>
        <w:rPr>
          <w:spacing w:val="-6"/>
        </w:rPr>
        <w:t xml:space="preserve"> </w:t>
      </w:r>
      <w:r>
        <w:rPr>
          <w:spacing w:val="-4"/>
        </w:rPr>
        <w:t>эколога;</w:t>
      </w:r>
    </w:p>
    <w:p w14:paraId="2C1706D7">
      <w:pPr>
        <w:pStyle w:val="6"/>
        <w:ind w:left="243" w:right="5818"/>
      </w:pPr>
      <w:r>
        <w:rPr>
          <w:spacing w:val="-6"/>
        </w:rPr>
        <w:t>6</w:t>
      </w:r>
      <w:r>
        <w:rPr>
          <w:spacing w:val="-24"/>
        </w:rPr>
        <w:t xml:space="preserve"> </w:t>
      </w:r>
      <w:r>
        <w:rPr>
          <w:spacing w:val="-6"/>
        </w:rPr>
        <w:t>июня:</w:t>
      </w:r>
      <w:r>
        <w:rPr>
          <w:spacing w:val="-14"/>
        </w:rPr>
        <w:t xml:space="preserve"> </w:t>
      </w:r>
      <w:r>
        <w:rPr>
          <w:spacing w:val="-6"/>
        </w:rPr>
        <w:t>Пушкинский</w:t>
      </w:r>
      <w:r>
        <w:rPr>
          <w:spacing w:val="-7"/>
        </w:rPr>
        <w:t xml:space="preserve"> </w:t>
      </w:r>
      <w:r>
        <w:rPr>
          <w:spacing w:val="-6"/>
        </w:rPr>
        <w:t>день</w:t>
      </w:r>
      <w:r>
        <w:rPr>
          <w:spacing w:val="-21"/>
        </w:rPr>
        <w:t xml:space="preserve"> </w:t>
      </w:r>
      <w:r>
        <w:rPr>
          <w:spacing w:val="-6"/>
        </w:rPr>
        <w:t xml:space="preserve">России; </w:t>
      </w:r>
      <w:r>
        <w:t>12 июня: День России;</w:t>
      </w:r>
    </w:p>
    <w:p w14:paraId="5E77B069">
      <w:pPr>
        <w:pStyle w:val="6"/>
        <w:ind w:left="243" w:right="6039"/>
      </w:pPr>
      <w:r>
        <w:rPr>
          <w:spacing w:val="-4"/>
        </w:rPr>
        <w:t>22</w:t>
      </w:r>
      <w:r>
        <w:rPr>
          <w:spacing w:val="-22"/>
        </w:rPr>
        <w:t xml:space="preserve"> </w:t>
      </w:r>
      <w:r>
        <w:rPr>
          <w:spacing w:val="-4"/>
        </w:rPr>
        <w:t>июня:</w:t>
      </w:r>
      <w:r>
        <w:rPr>
          <w:spacing w:val="-14"/>
        </w:rPr>
        <w:t xml:space="preserve"> </w:t>
      </w:r>
      <w:r>
        <w:rPr>
          <w:spacing w:val="-4"/>
        </w:rPr>
        <w:t>День</w:t>
      </w:r>
      <w:r>
        <w:rPr>
          <w:spacing w:val="-19"/>
        </w:rPr>
        <w:t xml:space="preserve"> </w:t>
      </w:r>
      <w:r>
        <w:rPr>
          <w:spacing w:val="-4"/>
        </w:rPr>
        <w:t>памяти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 xml:space="preserve">скорби; </w:t>
      </w:r>
      <w:r>
        <w:t>27 июня: День молодежи.</w:t>
      </w:r>
    </w:p>
    <w:p w14:paraId="7B062BA1">
      <w:pPr>
        <w:pStyle w:val="6"/>
        <w:ind w:left="243"/>
      </w:pPr>
      <w:r>
        <w:rPr>
          <w:spacing w:val="-2"/>
          <w:u w:val="single"/>
        </w:rPr>
        <w:t>Июль:</w:t>
      </w:r>
    </w:p>
    <w:p w14:paraId="3729241D">
      <w:pPr>
        <w:pStyle w:val="6"/>
        <w:ind w:left="243" w:right="4815"/>
      </w:pPr>
      <w:r>
        <w:rPr>
          <w:spacing w:val="-4"/>
        </w:rPr>
        <w:t>8</w:t>
      </w:r>
      <w:r>
        <w:rPr>
          <w:spacing w:val="-22"/>
        </w:rPr>
        <w:t xml:space="preserve"> </w:t>
      </w:r>
      <w:r>
        <w:rPr>
          <w:spacing w:val="-4"/>
        </w:rPr>
        <w:t>июля:</w:t>
      </w:r>
      <w:r>
        <w:rPr>
          <w:spacing w:val="-14"/>
        </w:rPr>
        <w:t xml:space="preserve"> </w:t>
      </w:r>
      <w:r>
        <w:rPr>
          <w:spacing w:val="-4"/>
        </w:rPr>
        <w:t>День</w:t>
      </w:r>
      <w:r>
        <w:rPr>
          <w:spacing w:val="-16"/>
        </w:rPr>
        <w:t xml:space="preserve"> </w:t>
      </w:r>
      <w:r>
        <w:rPr>
          <w:spacing w:val="-4"/>
        </w:rPr>
        <w:t>семьи,</w:t>
      </w:r>
      <w:r>
        <w:rPr>
          <w:spacing w:val="-17"/>
        </w:rPr>
        <w:t xml:space="preserve"> </w:t>
      </w:r>
      <w:r>
        <w:rPr>
          <w:spacing w:val="-4"/>
        </w:rPr>
        <w:t>любви</w:t>
      </w:r>
      <w:r>
        <w:rPr>
          <w:spacing w:val="-16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 xml:space="preserve">верности. </w:t>
      </w:r>
      <w:r>
        <w:rPr>
          <w:spacing w:val="-2"/>
          <w:u w:val="single"/>
        </w:rPr>
        <w:t>Авгvст:</w:t>
      </w:r>
    </w:p>
    <w:p w14:paraId="7B0CBAE3">
      <w:pPr>
        <w:pStyle w:val="6"/>
        <w:ind w:left="243"/>
      </w:pPr>
      <w:r>
        <w:rPr>
          <w:spacing w:val="-6"/>
        </w:rPr>
        <w:t>22</w:t>
      </w:r>
      <w:r>
        <w:rPr>
          <w:spacing w:val="-23"/>
        </w:rPr>
        <w:t xml:space="preserve"> </w:t>
      </w:r>
      <w:r>
        <w:rPr>
          <w:spacing w:val="-6"/>
        </w:rPr>
        <w:t>августа:</w:t>
      </w:r>
      <w:r>
        <w:rPr>
          <w:spacing w:val="-17"/>
        </w:rPr>
        <w:t xml:space="preserve"> </w:t>
      </w:r>
      <w:r>
        <w:rPr>
          <w:spacing w:val="-6"/>
        </w:rPr>
        <w:t>День</w:t>
      </w:r>
      <w:r>
        <w:rPr>
          <w:spacing w:val="-13"/>
        </w:rPr>
        <w:t xml:space="preserve"> </w:t>
      </w:r>
      <w:r>
        <w:rPr>
          <w:spacing w:val="-6"/>
        </w:rPr>
        <w:t>Государственного</w:t>
      </w:r>
      <w:r>
        <w:rPr>
          <w:spacing w:val="-17"/>
        </w:rPr>
        <w:t xml:space="preserve"> </w:t>
      </w:r>
      <w:r>
        <w:rPr>
          <w:spacing w:val="-6"/>
        </w:rPr>
        <w:t>флага</w:t>
      </w:r>
      <w:r>
        <w:rPr>
          <w:spacing w:val="-16"/>
        </w:rPr>
        <w:t xml:space="preserve"> </w:t>
      </w:r>
      <w:r>
        <w:rPr>
          <w:spacing w:val="-6"/>
        </w:rPr>
        <w:t>Российской</w:t>
      </w:r>
      <w:r>
        <w:rPr>
          <w:spacing w:val="-3"/>
        </w:rPr>
        <w:t xml:space="preserve"> </w:t>
      </w:r>
      <w:r>
        <w:rPr>
          <w:spacing w:val="-6"/>
        </w:rPr>
        <w:t>Федерации;</w:t>
      </w:r>
    </w:p>
    <w:p w14:paraId="0AE0B96B">
      <w:pPr>
        <w:pStyle w:val="6"/>
        <w:ind w:left="243"/>
      </w:pPr>
      <w:r>
        <w:rPr>
          <w:spacing w:val="-6"/>
        </w:rPr>
        <w:t>23</w:t>
      </w:r>
      <w:r>
        <w:rPr>
          <w:spacing w:val="-17"/>
        </w:rPr>
        <w:t xml:space="preserve"> </w:t>
      </w:r>
      <w:r>
        <w:rPr>
          <w:spacing w:val="-6"/>
        </w:rPr>
        <w:t>августа:</w:t>
      </w:r>
      <w:r>
        <w:rPr>
          <w:spacing w:val="-1"/>
        </w:rPr>
        <w:t xml:space="preserve"> </w:t>
      </w:r>
      <w:r>
        <w:rPr>
          <w:spacing w:val="-6"/>
        </w:rPr>
        <w:t>День</w:t>
      </w:r>
      <w:r>
        <w:rPr>
          <w:spacing w:val="-4"/>
        </w:rPr>
        <w:t xml:space="preserve"> </w:t>
      </w:r>
      <w:r>
        <w:rPr>
          <w:spacing w:val="-6"/>
        </w:rPr>
        <w:t>воинской</w:t>
      </w:r>
      <w:r>
        <w:rPr>
          <w:spacing w:val="-8"/>
        </w:rPr>
        <w:t xml:space="preserve"> </w:t>
      </w:r>
      <w:r>
        <w:rPr>
          <w:spacing w:val="-6"/>
        </w:rPr>
        <w:t>славы</w:t>
      </w:r>
      <w:r>
        <w:rPr>
          <w:spacing w:val="-14"/>
        </w:rPr>
        <w:t xml:space="preserve"> </w:t>
      </w:r>
      <w:r>
        <w:rPr>
          <w:spacing w:val="-6"/>
        </w:rPr>
        <w:t>России.</w:t>
      </w:r>
    </w:p>
    <w:p w14:paraId="7B122DD1">
      <w:pPr>
        <w:pStyle w:val="6"/>
        <w:spacing w:after="0"/>
        <w:sectPr>
          <w:type w:val="continuous"/>
          <w:pgSz w:w="11930" w:h="16860"/>
          <w:pgMar w:top="840" w:right="141" w:bottom="280" w:left="850" w:header="720" w:footer="720" w:gutter="0"/>
          <w:cols w:equalWidth="0" w:num="2">
            <w:col w:w="1284" w:space="40"/>
            <w:col w:w="9615"/>
          </w:cols>
        </w:sectPr>
      </w:pPr>
    </w:p>
    <w:p w14:paraId="1F899EB4">
      <w:pPr>
        <w:pStyle w:val="6"/>
        <w:spacing w:before="68"/>
        <w:ind w:left="0" w:right="542"/>
        <w:jc w:val="right"/>
      </w:pPr>
      <w:r>
        <w:t>ПРИЛОЖЕНИЕ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14:paraId="53D7AF82">
      <w:pPr>
        <w:pStyle w:val="6"/>
        <w:spacing w:before="81"/>
        <w:ind w:left="0"/>
      </w:pPr>
    </w:p>
    <w:p w14:paraId="33E42C20">
      <w:pPr>
        <w:pStyle w:val="6"/>
        <w:spacing w:before="1"/>
        <w:ind w:left="3603"/>
      </w:pPr>
      <w:r>
        <w:rPr>
          <w:spacing w:val="-2"/>
        </w:rPr>
        <w:t>ПЛАН</w:t>
      </w:r>
      <w:r>
        <w:rPr>
          <w:spacing w:val="-15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10"/>
        </w:rPr>
        <w:t xml:space="preserve"> </w:t>
      </w:r>
      <w:r>
        <w:rPr>
          <w:spacing w:val="-5"/>
        </w:rPr>
        <w:t>НОО</w:t>
      </w:r>
    </w:p>
    <w:p w14:paraId="4883AB84">
      <w:pPr>
        <w:pStyle w:val="6"/>
        <w:spacing w:before="150"/>
        <w:ind w:left="0"/>
        <w:rPr>
          <w:sz w:val="20"/>
        </w:rPr>
      </w:pPr>
    </w:p>
    <w:tbl>
      <w:tblPr>
        <w:tblStyle w:val="5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8"/>
        <w:gridCol w:w="312"/>
        <w:gridCol w:w="1"/>
        <w:gridCol w:w="282"/>
        <w:gridCol w:w="1138"/>
        <w:gridCol w:w="4"/>
        <w:gridCol w:w="415"/>
        <w:gridCol w:w="1538"/>
        <w:gridCol w:w="279"/>
        <w:gridCol w:w="13"/>
        <w:gridCol w:w="2398"/>
        <w:gridCol w:w="16"/>
      </w:tblGrid>
      <w:tr w14:paraId="6E04B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64" w:type="dxa"/>
            <w:gridSpan w:val="12"/>
          </w:tcPr>
          <w:p w14:paraId="2F3C220F">
            <w:pPr>
              <w:pStyle w:val="9"/>
              <w:spacing w:line="232" w:lineRule="exact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70EBD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968" w:type="dxa"/>
          </w:tcPr>
          <w:p w14:paraId="4F2A9D29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737" w:type="dxa"/>
            <w:gridSpan w:val="5"/>
          </w:tcPr>
          <w:p w14:paraId="190A3D71">
            <w:pPr>
              <w:pStyle w:val="9"/>
              <w:spacing w:line="247" w:lineRule="exact"/>
              <w:ind w:left="5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953" w:type="dxa"/>
            <w:gridSpan w:val="2"/>
          </w:tcPr>
          <w:p w14:paraId="70356942">
            <w:pPr>
              <w:pStyle w:val="9"/>
              <w:spacing w:before="8" w:line="223" w:lineRule="auto"/>
              <w:ind w:left="386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706" w:type="dxa"/>
            <w:gridSpan w:val="4"/>
          </w:tcPr>
          <w:p w14:paraId="279E0504">
            <w:pPr>
              <w:pStyle w:val="9"/>
              <w:spacing w:line="247" w:lineRule="exact"/>
              <w:ind w:left="38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65EB1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3968" w:type="dxa"/>
          </w:tcPr>
          <w:p w14:paraId="05CA8823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Линейка,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посвященная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Дню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737" w:type="dxa"/>
            <w:gridSpan w:val="5"/>
          </w:tcPr>
          <w:p w14:paraId="71594333">
            <w:pPr>
              <w:pStyle w:val="9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7B851B43">
            <w:pPr>
              <w:pStyle w:val="9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706" w:type="dxa"/>
            <w:gridSpan w:val="4"/>
          </w:tcPr>
          <w:p w14:paraId="75898129">
            <w:pPr>
              <w:pStyle w:val="9"/>
              <w:spacing w:line="218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2A7AEE8C">
            <w:pPr>
              <w:pStyle w:val="9"/>
              <w:spacing w:before="7"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EDBF524">
            <w:pPr>
              <w:pStyle w:val="9"/>
              <w:spacing w:line="22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42CA7937">
            <w:pPr>
              <w:pStyle w:val="9"/>
              <w:spacing w:line="242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AE57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3968" w:type="dxa"/>
          </w:tcPr>
          <w:p w14:paraId="1635C4E6">
            <w:pPr>
              <w:pStyle w:val="9"/>
              <w:spacing w:line="247" w:lineRule="exact"/>
              <w:ind w:left="6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«Осеннее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737" w:type="dxa"/>
            <w:gridSpan w:val="5"/>
          </w:tcPr>
          <w:p w14:paraId="7CB4C62D">
            <w:pPr>
              <w:pStyle w:val="9"/>
              <w:spacing w:line="247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0729716A">
            <w:pPr>
              <w:pStyle w:val="9"/>
              <w:spacing w:line="247" w:lineRule="exact"/>
              <w:ind w:left="518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706" w:type="dxa"/>
            <w:gridSpan w:val="4"/>
          </w:tcPr>
          <w:p w14:paraId="772D5A00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7BD144A0">
            <w:pPr>
              <w:pStyle w:val="9"/>
              <w:spacing w:line="23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B9D325C">
            <w:pPr>
              <w:pStyle w:val="9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661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68" w:type="dxa"/>
          </w:tcPr>
          <w:p w14:paraId="5CC144FE">
            <w:pPr>
              <w:pStyle w:val="9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737" w:type="dxa"/>
            <w:gridSpan w:val="5"/>
          </w:tcPr>
          <w:p w14:paraId="430E871E">
            <w:pPr>
              <w:pStyle w:val="9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26C3881E">
            <w:pPr>
              <w:pStyle w:val="9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706" w:type="dxa"/>
            <w:gridSpan w:val="4"/>
          </w:tcPr>
          <w:p w14:paraId="26502830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CACBC8D">
            <w:pPr>
              <w:pStyle w:val="9"/>
              <w:spacing w:line="232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8C46B69">
            <w:pPr>
              <w:pStyle w:val="9"/>
              <w:spacing w:line="23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517E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3968" w:type="dxa"/>
          </w:tcPr>
          <w:p w14:paraId="3F085A23">
            <w:pPr>
              <w:pStyle w:val="9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первоклассники</w:t>
            </w:r>
          </w:p>
        </w:tc>
        <w:tc>
          <w:tcPr>
            <w:tcW w:w="1737" w:type="dxa"/>
            <w:gridSpan w:val="5"/>
          </w:tcPr>
          <w:p w14:paraId="5B50B95A">
            <w:pPr>
              <w:pStyle w:val="9"/>
              <w:spacing w:line="247" w:lineRule="exact"/>
              <w:ind w:left="3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953" w:type="dxa"/>
            <w:gridSpan w:val="2"/>
          </w:tcPr>
          <w:p w14:paraId="50805363">
            <w:pPr>
              <w:pStyle w:val="9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27.10.</w:t>
            </w:r>
          </w:p>
        </w:tc>
        <w:tc>
          <w:tcPr>
            <w:tcW w:w="2706" w:type="dxa"/>
            <w:gridSpan w:val="4"/>
          </w:tcPr>
          <w:p w14:paraId="349C2E3E">
            <w:pPr>
              <w:pStyle w:val="9"/>
              <w:spacing w:line="216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B6C4282">
            <w:pPr>
              <w:pStyle w:val="9"/>
              <w:spacing w:line="229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3415E9A">
            <w:pPr>
              <w:pStyle w:val="9"/>
              <w:spacing w:line="227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1843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968" w:type="dxa"/>
          </w:tcPr>
          <w:p w14:paraId="29177961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утренники</w:t>
            </w:r>
          </w:p>
        </w:tc>
        <w:tc>
          <w:tcPr>
            <w:tcW w:w="1737" w:type="dxa"/>
            <w:gridSpan w:val="5"/>
          </w:tcPr>
          <w:p w14:paraId="0E80EC01">
            <w:pPr>
              <w:pStyle w:val="9"/>
              <w:spacing w:line="247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4F8AD32E">
            <w:pPr>
              <w:pStyle w:val="9"/>
              <w:spacing w:line="247" w:lineRule="exact"/>
              <w:ind w:left="456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706" w:type="dxa"/>
            <w:gridSpan w:val="4"/>
          </w:tcPr>
          <w:p w14:paraId="3390B8E3">
            <w:pPr>
              <w:pStyle w:val="9"/>
              <w:spacing w:line="216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0E43145">
            <w:pPr>
              <w:pStyle w:val="9"/>
              <w:spacing w:line="226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61231B4A">
            <w:pPr>
              <w:pStyle w:val="9"/>
              <w:spacing w:line="24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3BA5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3968" w:type="dxa"/>
          </w:tcPr>
          <w:p w14:paraId="3EB501D9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«Вперед,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мальчишки!»</w:t>
            </w:r>
          </w:p>
        </w:tc>
        <w:tc>
          <w:tcPr>
            <w:tcW w:w="1737" w:type="dxa"/>
            <w:gridSpan w:val="5"/>
          </w:tcPr>
          <w:p w14:paraId="49BF7F8B">
            <w:pPr>
              <w:pStyle w:val="9"/>
              <w:spacing w:line="235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79ED458C">
            <w:pPr>
              <w:pStyle w:val="9"/>
              <w:spacing w:line="235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21.02.</w:t>
            </w:r>
          </w:p>
        </w:tc>
        <w:tc>
          <w:tcPr>
            <w:tcW w:w="2706" w:type="dxa"/>
            <w:gridSpan w:val="4"/>
          </w:tcPr>
          <w:p w14:paraId="26E1E201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791EA5DC">
            <w:pPr>
              <w:pStyle w:val="9"/>
              <w:spacing w:line="225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5EAD3031">
            <w:pPr>
              <w:pStyle w:val="9"/>
              <w:spacing w:line="22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4E8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968" w:type="dxa"/>
          </w:tcPr>
          <w:p w14:paraId="6FB73DA6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737" w:type="dxa"/>
            <w:gridSpan w:val="5"/>
          </w:tcPr>
          <w:p w14:paraId="1228F0F5">
            <w:pPr>
              <w:pStyle w:val="9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19CF2DCF">
            <w:pPr>
              <w:pStyle w:val="9"/>
              <w:ind w:left="564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706" w:type="dxa"/>
            <w:gridSpan w:val="4"/>
          </w:tcPr>
          <w:p w14:paraId="668AE619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2CE18A78">
            <w:pPr>
              <w:pStyle w:val="9"/>
              <w:spacing w:line="22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BD47763">
            <w:pPr>
              <w:pStyle w:val="9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5B3C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3968" w:type="dxa"/>
          </w:tcPr>
          <w:p w14:paraId="4022BDC8">
            <w:pPr>
              <w:pStyle w:val="9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737" w:type="dxa"/>
            <w:gridSpan w:val="5"/>
          </w:tcPr>
          <w:p w14:paraId="000A9045">
            <w:pPr>
              <w:pStyle w:val="9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5A2F1F75">
            <w:pPr>
              <w:pStyle w:val="9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706" w:type="dxa"/>
            <w:gridSpan w:val="4"/>
          </w:tcPr>
          <w:p w14:paraId="0706178B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0572353">
            <w:pPr>
              <w:pStyle w:val="9"/>
              <w:spacing w:line="230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2A1B140E">
            <w:pPr>
              <w:pStyle w:val="9"/>
              <w:spacing w:line="226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C045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968" w:type="dxa"/>
          </w:tcPr>
          <w:p w14:paraId="436ECAF3">
            <w:pPr>
              <w:pStyle w:val="9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Прощай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начальная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школа</w:t>
            </w:r>
          </w:p>
        </w:tc>
        <w:tc>
          <w:tcPr>
            <w:tcW w:w="1737" w:type="dxa"/>
            <w:gridSpan w:val="5"/>
          </w:tcPr>
          <w:p w14:paraId="2BACB915">
            <w:pPr>
              <w:pStyle w:val="9"/>
              <w:spacing w:line="230" w:lineRule="exact"/>
              <w:ind w:left="3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  <w:gridSpan w:val="2"/>
          </w:tcPr>
          <w:p w14:paraId="45420149">
            <w:pPr>
              <w:pStyle w:val="9"/>
              <w:spacing w:line="230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706" w:type="dxa"/>
            <w:gridSpan w:val="4"/>
          </w:tcPr>
          <w:p w14:paraId="26DFD453">
            <w:pPr>
              <w:pStyle w:val="9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27A8A39">
            <w:pPr>
              <w:pStyle w:val="9"/>
              <w:spacing w:line="22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59C09398">
            <w:pPr>
              <w:pStyle w:val="9"/>
              <w:spacing w:line="242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3638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64" w:type="dxa"/>
            <w:gridSpan w:val="12"/>
          </w:tcPr>
          <w:p w14:paraId="5FBD6A88">
            <w:pPr>
              <w:pStyle w:val="9"/>
              <w:spacing w:line="232" w:lineRule="exact"/>
              <w:ind w:left="29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66B3C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281" w:type="dxa"/>
            <w:gridSpan w:val="3"/>
          </w:tcPr>
          <w:p w14:paraId="418EB86E">
            <w:pPr>
              <w:pStyle w:val="9"/>
              <w:spacing w:line="232" w:lineRule="exac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424" w:type="dxa"/>
            <w:gridSpan w:val="3"/>
          </w:tcPr>
          <w:p w14:paraId="2BCD7EB2">
            <w:pPr>
              <w:pStyle w:val="9"/>
              <w:spacing w:line="232" w:lineRule="exact"/>
              <w:ind w:left="33" w:right="2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45" w:type="dxa"/>
            <w:gridSpan w:val="4"/>
          </w:tcPr>
          <w:p w14:paraId="5BA201A5">
            <w:pPr>
              <w:pStyle w:val="9"/>
              <w:spacing w:line="232" w:lineRule="exact"/>
              <w:ind w:left="50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414" w:type="dxa"/>
            <w:gridSpan w:val="2"/>
          </w:tcPr>
          <w:p w14:paraId="1B3FD592">
            <w:pPr>
              <w:pStyle w:val="9"/>
              <w:spacing w:line="232" w:lineRule="exact"/>
              <w:ind w:left="51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  <w:tr w14:paraId="580A7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49" w:hRule="atLeast"/>
        </w:trPr>
        <w:tc>
          <w:tcPr>
            <w:tcW w:w="10348" w:type="dxa"/>
            <w:gridSpan w:val="11"/>
          </w:tcPr>
          <w:p w14:paraId="73A0161D">
            <w:pPr>
              <w:pStyle w:val="9"/>
              <w:spacing w:line="229" w:lineRule="exact"/>
              <w:ind w:left="43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6CC68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8" w:hRule="atLeast"/>
        </w:trPr>
        <w:tc>
          <w:tcPr>
            <w:tcW w:w="4280" w:type="dxa"/>
            <w:gridSpan w:val="2"/>
          </w:tcPr>
          <w:p w14:paraId="45D44D89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  <w:gridSpan w:val="3"/>
          </w:tcPr>
          <w:p w14:paraId="5C4D34B1">
            <w:pPr>
              <w:pStyle w:val="9"/>
              <w:spacing w:line="247" w:lineRule="exact"/>
              <w:ind w:left="35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  <w:gridSpan w:val="4"/>
          </w:tcPr>
          <w:p w14:paraId="3C8E237D">
            <w:pPr>
              <w:pStyle w:val="9"/>
              <w:spacing w:line="248" w:lineRule="exact"/>
              <w:ind w:left="2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4C0EFAFD">
            <w:pPr>
              <w:pStyle w:val="9"/>
              <w:spacing w:line="240" w:lineRule="exact"/>
              <w:ind w:left="3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  <w:gridSpan w:val="2"/>
          </w:tcPr>
          <w:p w14:paraId="405676AC">
            <w:pPr>
              <w:pStyle w:val="9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70DE1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4" w:hRule="atLeast"/>
        </w:trPr>
        <w:tc>
          <w:tcPr>
            <w:tcW w:w="4280" w:type="dxa"/>
            <w:gridSpan w:val="2"/>
          </w:tcPr>
          <w:p w14:paraId="19C8FBED">
            <w:pPr>
              <w:pStyle w:val="9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актива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1421" w:type="dxa"/>
            <w:gridSpan w:val="3"/>
          </w:tcPr>
          <w:p w14:paraId="0FBF80E5">
            <w:pPr>
              <w:pStyle w:val="9"/>
              <w:spacing w:line="245" w:lineRule="exact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gridSpan w:val="4"/>
          </w:tcPr>
          <w:p w14:paraId="69933F54">
            <w:pPr>
              <w:pStyle w:val="9"/>
              <w:spacing w:line="245" w:lineRule="exact"/>
              <w:ind w:left="737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  <w:gridSpan w:val="2"/>
          </w:tcPr>
          <w:p w14:paraId="271F2B3C">
            <w:pPr>
              <w:pStyle w:val="9"/>
              <w:spacing w:line="247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CD4B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8" w:hRule="atLeast"/>
        </w:trPr>
        <w:tc>
          <w:tcPr>
            <w:tcW w:w="4280" w:type="dxa"/>
            <w:gridSpan w:val="2"/>
          </w:tcPr>
          <w:p w14:paraId="555C4760">
            <w:pPr>
              <w:pStyle w:val="9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правил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1421" w:type="dxa"/>
            <w:gridSpan w:val="3"/>
          </w:tcPr>
          <w:p w14:paraId="353F4E34">
            <w:pPr>
              <w:pStyle w:val="9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gridSpan w:val="4"/>
          </w:tcPr>
          <w:p w14:paraId="33812546">
            <w:pPr>
              <w:pStyle w:val="9"/>
              <w:ind w:left="734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  <w:gridSpan w:val="2"/>
          </w:tcPr>
          <w:p w14:paraId="5373AF25">
            <w:pPr>
              <w:pStyle w:val="9"/>
              <w:spacing w:before="2" w:line="230" w:lineRule="auto"/>
              <w:ind w:left="142" w:right="630"/>
              <w:rPr>
                <w:sz w:val="22"/>
              </w:rPr>
            </w:pPr>
            <w:r>
              <w:rPr>
                <w:sz w:val="22"/>
              </w:rPr>
              <w:t xml:space="preserve">Староста класса </w:t>
            </w: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7B413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57" w:hRule="atLeast"/>
        </w:trPr>
        <w:tc>
          <w:tcPr>
            <w:tcW w:w="4280" w:type="dxa"/>
            <w:gridSpan w:val="2"/>
          </w:tcPr>
          <w:p w14:paraId="17FEE1F5">
            <w:pPr>
              <w:pStyle w:val="9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реализация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проекта</w:t>
            </w:r>
          </w:p>
        </w:tc>
        <w:tc>
          <w:tcPr>
            <w:tcW w:w="1421" w:type="dxa"/>
            <w:gridSpan w:val="3"/>
          </w:tcPr>
          <w:p w14:paraId="61E3AA58">
            <w:pPr>
              <w:pStyle w:val="9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gridSpan w:val="4"/>
          </w:tcPr>
          <w:p w14:paraId="2E47572C">
            <w:pPr>
              <w:pStyle w:val="9"/>
              <w:ind w:left="47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5A491BFF">
            <w:pPr>
              <w:pStyle w:val="9"/>
              <w:spacing w:line="237" w:lineRule="auto"/>
              <w:ind w:left="142" w:right="617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руководитель </w:t>
            </w:r>
            <w:r>
              <w:rPr>
                <w:sz w:val="22"/>
              </w:rPr>
              <w:t>Староста класса</w:t>
            </w:r>
          </w:p>
          <w:p w14:paraId="3B7EDDE1">
            <w:pPr>
              <w:pStyle w:val="9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Родительский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комитет</w:t>
            </w:r>
          </w:p>
        </w:tc>
      </w:tr>
      <w:tr w14:paraId="579FA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1" w:hRule="atLeast"/>
        </w:trPr>
        <w:tc>
          <w:tcPr>
            <w:tcW w:w="10348" w:type="dxa"/>
            <w:gridSpan w:val="11"/>
          </w:tcPr>
          <w:p w14:paraId="2B552739">
            <w:pPr>
              <w:pStyle w:val="9"/>
              <w:spacing w:line="232" w:lineRule="exact"/>
              <w:ind w:left="43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3E181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1" w:hRule="atLeast"/>
        </w:trPr>
        <w:tc>
          <w:tcPr>
            <w:tcW w:w="4563" w:type="dxa"/>
            <w:gridSpan w:val="4"/>
          </w:tcPr>
          <w:p w14:paraId="5C5C1A52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557" w:type="dxa"/>
            <w:gridSpan w:val="3"/>
          </w:tcPr>
          <w:p w14:paraId="11E7F4A7">
            <w:pPr>
              <w:pStyle w:val="9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817" w:type="dxa"/>
            <w:gridSpan w:val="2"/>
          </w:tcPr>
          <w:p w14:paraId="7F972040">
            <w:pPr>
              <w:pStyle w:val="9"/>
              <w:spacing w:line="250" w:lineRule="exact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1" w:type="dxa"/>
            <w:gridSpan w:val="2"/>
          </w:tcPr>
          <w:p w14:paraId="4681E371">
            <w:pPr>
              <w:pStyle w:val="9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77F37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3" w:hRule="atLeast"/>
        </w:trPr>
        <w:tc>
          <w:tcPr>
            <w:tcW w:w="4563" w:type="dxa"/>
            <w:gridSpan w:val="4"/>
          </w:tcPr>
          <w:p w14:paraId="3AE4D9D1">
            <w:pPr>
              <w:pStyle w:val="9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природу</w:t>
            </w:r>
          </w:p>
        </w:tc>
        <w:tc>
          <w:tcPr>
            <w:tcW w:w="1557" w:type="dxa"/>
            <w:gridSpan w:val="3"/>
          </w:tcPr>
          <w:p w14:paraId="61A34539">
            <w:pPr>
              <w:pStyle w:val="9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07F76D64">
            <w:pPr>
              <w:pStyle w:val="9"/>
              <w:spacing w:line="234" w:lineRule="exact"/>
              <w:ind w:left="5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  <w:gridSpan w:val="2"/>
          </w:tcPr>
          <w:p w14:paraId="6010EE6B">
            <w:pPr>
              <w:pStyle w:val="9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71B9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3" w:hRule="atLeast"/>
        </w:trPr>
        <w:tc>
          <w:tcPr>
            <w:tcW w:w="4563" w:type="dxa"/>
            <w:gridSpan w:val="4"/>
          </w:tcPr>
          <w:p w14:paraId="1F2DE039">
            <w:pPr>
              <w:pStyle w:val="9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Рег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музей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истории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Закамья</w:t>
            </w:r>
          </w:p>
        </w:tc>
        <w:tc>
          <w:tcPr>
            <w:tcW w:w="1557" w:type="dxa"/>
            <w:gridSpan w:val="3"/>
          </w:tcPr>
          <w:p w14:paraId="0CCD48E2">
            <w:pPr>
              <w:pStyle w:val="9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50AE09AF">
            <w:pPr>
              <w:pStyle w:val="9"/>
              <w:spacing w:line="234" w:lineRule="exact"/>
              <w:ind w:left="58" w:right="4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11" w:type="dxa"/>
            <w:gridSpan w:val="2"/>
          </w:tcPr>
          <w:p w14:paraId="17CB3D73">
            <w:pPr>
              <w:pStyle w:val="9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6B5D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2" w:hRule="atLeast"/>
        </w:trPr>
        <w:tc>
          <w:tcPr>
            <w:tcW w:w="10348" w:type="dxa"/>
            <w:gridSpan w:val="11"/>
          </w:tcPr>
          <w:p w14:paraId="3613871D">
            <w:pPr>
              <w:pStyle w:val="9"/>
              <w:spacing w:line="232" w:lineRule="exact"/>
              <w:ind w:left="43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 предметно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эстетической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54FAE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3" w:hRule="atLeast"/>
        </w:trPr>
        <w:tc>
          <w:tcPr>
            <w:tcW w:w="4563" w:type="dxa"/>
            <w:gridSpan w:val="4"/>
          </w:tcPr>
          <w:p w14:paraId="71F49984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557" w:type="dxa"/>
            <w:gridSpan w:val="3"/>
          </w:tcPr>
          <w:p w14:paraId="6A491676">
            <w:pPr>
              <w:pStyle w:val="9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817" w:type="dxa"/>
            <w:gridSpan w:val="2"/>
          </w:tcPr>
          <w:p w14:paraId="4F147FE9">
            <w:pPr>
              <w:pStyle w:val="9"/>
              <w:spacing w:before="3" w:line="240" w:lineRule="exact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1" w:type="dxa"/>
            <w:gridSpan w:val="2"/>
          </w:tcPr>
          <w:p w14:paraId="574FD876">
            <w:pPr>
              <w:pStyle w:val="9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2092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5" w:hRule="atLeast"/>
        </w:trPr>
        <w:tc>
          <w:tcPr>
            <w:tcW w:w="4563" w:type="dxa"/>
            <w:gridSpan w:val="4"/>
          </w:tcPr>
          <w:p w14:paraId="496597AC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</w:t>
            </w:r>
          </w:p>
        </w:tc>
        <w:tc>
          <w:tcPr>
            <w:tcW w:w="1557" w:type="dxa"/>
            <w:gridSpan w:val="3"/>
          </w:tcPr>
          <w:p w14:paraId="602FF132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65AC6637">
            <w:pPr>
              <w:pStyle w:val="9"/>
              <w:spacing w:before="4" w:line="228" w:lineRule="auto"/>
              <w:ind w:left="622" w:hanging="92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1" w:type="dxa"/>
            <w:gridSpan w:val="2"/>
          </w:tcPr>
          <w:p w14:paraId="6807E228">
            <w:pPr>
              <w:pStyle w:val="9"/>
              <w:spacing w:before="4" w:line="228" w:lineRule="auto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538F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1" w:hRule="atLeast"/>
        </w:trPr>
        <w:tc>
          <w:tcPr>
            <w:tcW w:w="4563" w:type="dxa"/>
            <w:gridSpan w:val="4"/>
          </w:tcPr>
          <w:p w14:paraId="2EA37EF0">
            <w:pPr>
              <w:pStyle w:val="9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комнат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тематическим </w:t>
            </w:r>
            <w:r>
              <w:rPr>
                <w:spacing w:val="-2"/>
                <w:sz w:val="22"/>
              </w:rPr>
              <w:t>праздникам</w:t>
            </w:r>
          </w:p>
        </w:tc>
        <w:tc>
          <w:tcPr>
            <w:tcW w:w="1557" w:type="dxa"/>
            <w:gridSpan w:val="3"/>
          </w:tcPr>
          <w:p w14:paraId="1E4C22AE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06373D51">
            <w:pPr>
              <w:pStyle w:val="9"/>
              <w:spacing w:line="247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01248974">
            <w:pPr>
              <w:pStyle w:val="9"/>
              <w:spacing w:line="25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1C102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5" w:hRule="atLeast"/>
        </w:trPr>
        <w:tc>
          <w:tcPr>
            <w:tcW w:w="4563" w:type="dxa"/>
            <w:gridSpan w:val="4"/>
          </w:tcPr>
          <w:p w14:paraId="3188FE0D">
            <w:pPr>
              <w:pStyle w:val="9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«Огород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подоконнике»</w:t>
            </w:r>
          </w:p>
        </w:tc>
        <w:tc>
          <w:tcPr>
            <w:tcW w:w="1557" w:type="dxa"/>
            <w:gridSpan w:val="3"/>
          </w:tcPr>
          <w:p w14:paraId="279232C1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27E78C24">
            <w:pPr>
              <w:pStyle w:val="9"/>
              <w:spacing w:line="247" w:lineRule="exact"/>
              <w:ind w:left="5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411" w:type="dxa"/>
            <w:gridSpan w:val="2"/>
          </w:tcPr>
          <w:p w14:paraId="2D8A41F1">
            <w:pPr>
              <w:pStyle w:val="9"/>
              <w:spacing w:before="2" w:line="242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3D78B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10" w:hRule="atLeast"/>
        </w:trPr>
        <w:tc>
          <w:tcPr>
            <w:tcW w:w="4563" w:type="dxa"/>
            <w:gridSpan w:val="4"/>
          </w:tcPr>
          <w:p w14:paraId="214BF58A">
            <w:pPr>
              <w:pStyle w:val="9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Оформление тематических 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557" w:type="dxa"/>
            <w:gridSpan w:val="3"/>
          </w:tcPr>
          <w:p w14:paraId="3ED26814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56D38347">
            <w:pPr>
              <w:pStyle w:val="9"/>
              <w:spacing w:line="247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0A00A7D9">
            <w:pPr>
              <w:pStyle w:val="9"/>
              <w:spacing w:line="235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6883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1" w:hRule="atLeast"/>
        </w:trPr>
        <w:tc>
          <w:tcPr>
            <w:tcW w:w="10348" w:type="dxa"/>
            <w:gridSpan w:val="11"/>
          </w:tcPr>
          <w:p w14:paraId="0E24614C">
            <w:pPr>
              <w:pStyle w:val="9"/>
              <w:spacing w:line="232" w:lineRule="exact"/>
              <w:ind w:left="43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3491E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4" w:hRule="atLeast"/>
        </w:trPr>
        <w:tc>
          <w:tcPr>
            <w:tcW w:w="4563" w:type="dxa"/>
            <w:gridSpan w:val="4"/>
          </w:tcPr>
          <w:p w14:paraId="522B5038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557" w:type="dxa"/>
            <w:gridSpan w:val="3"/>
          </w:tcPr>
          <w:p w14:paraId="0E18BD00">
            <w:pPr>
              <w:pStyle w:val="9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817" w:type="dxa"/>
            <w:gridSpan w:val="2"/>
          </w:tcPr>
          <w:p w14:paraId="018B616E">
            <w:pPr>
              <w:pStyle w:val="9"/>
              <w:spacing w:before="6" w:line="225" w:lineRule="auto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  <w:gridSpan w:val="2"/>
          </w:tcPr>
          <w:p w14:paraId="0602E750">
            <w:pPr>
              <w:pStyle w:val="9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447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8" w:hRule="atLeast"/>
        </w:trPr>
        <w:tc>
          <w:tcPr>
            <w:tcW w:w="4563" w:type="dxa"/>
            <w:gridSpan w:val="4"/>
          </w:tcPr>
          <w:p w14:paraId="3BBABB63">
            <w:pPr>
              <w:pStyle w:val="9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557" w:type="dxa"/>
            <w:gridSpan w:val="3"/>
          </w:tcPr>
          <w:p w14:paraId="58F0DB2D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5605DA52">
            <w:pPr>
              <w:pStyle w:val="9"/>
              <w:ind w:left="58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411" w:type="dxa"/>
            <w:gridSpan w:val="2"/>
          </w:tcPr>
          <w:p w14:paraId="31C72F58">
            <w:pPr>
              <w:pStyle w:val="9"/>
              <w:spacing w:line="230" w:lineRule="auto"/>
              <w:ind w:left="142" w:right="612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 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8836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501" w:hRule="atLeast"/>
        </w:trPr>
        <w:tc>
          <w:tcPr>
            <w:tcW w:w="4563" w:type="dxa"/>
            <w:gridSpan w:val="4"/>
          </w:tcPr>
          <w:p w14:paraId="417A0A9C">
            <w:pPr>
              <w:pStyle w:val="9"/>
              <w:spacing w:line="237" w:lineRule="exact"/>
              <w:ind w:left="182"/>
              <w:rPr>
                <w:sz w:val="22"/>
              </w:rPr>
            </w:pPr>
            <w:r>
              <w:rPr>
                <w:sz w:val="22"/>
              </w:rPr>
              <w:t>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дети»</w:t>
            </w:r>
          </w:p>
        </w:tc>
        <w:tc>
          <w:tcPr>
            <w:tcW w:w="1557" w:type="dxa"/>
            <w:gridSpan w:val="3"/>
          </w:tcPr>
          <w:p w14:paraId="771ED886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111E59A8">
            <w:pPr>
              <w:pStyle w:val="9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1C1F3C17">
            <w:pPr>
              <w:pStyle w:val="9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A998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4" w:hRule="atLeast"/>
        </w:trPr>
        <w:tc>
          <w:tcPr>
            <w:tcW w:w="4563" w:type="dxa"/>
            <w:gridSpan w:val="4"/>
          </w:tcPr>
          <w:p w14:paraId="38FAA366">
            <w:pPr>
              <w:pStyle w:val="9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557" w:type="dxa"/>
            <w:gridSpan w:val="3"/>
          </w:tcPr>
          <w:p w14:paraId="00999363">
            <w:pPr>
              <w:pStyle w:val="9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05AEEB44">
            <w:pPr>
              <w:pStyle w:val="9"/>
              <w:spacing w:line="234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4B626DE0">
            <w:pPr>
              <w:pStyle w:val="9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D59E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1" w:hRule="atLeast"/>
        </w:trPr>
        <w:tc>
          <w:tcPr>
            <w:tcW w:w="4563" w:type="dxa"/>
            <w:gridSpan w:val="4"/>
          </w:tcPr>
          <w:p w14:paraId="253EC1B6">
            <w:pPr>
              <w:pStyle w:val="9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здоровья»</w:t>
            </w:r>
          </w:p>
        </w:tc>
        <w:tc>
          <w:tcPr>
            <w:tcW w:w="1557" w:type="dxa"/>
            <w:gridSpan w:val="3"/>
          </w:tcPr>
          <w:p w14:paraId="3F94E209">
            <w:pPr>
              <w:pStyle w:val="9"/>
              <w:spacing w:line="232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44523F23">
            <w:pPr>
              <w:pStyle w:val="9"/>
              <w:spacing w:line="232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  <w:gridSpan w:val="2"/>
          </w:tcPr>
          <w:p w14:paraId="30821E73">
            <w:pPr>
              <w:pStyle w:val="9"/>
              <w:spacing w:line="232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7DD5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253" w:hRule="atLeast"/>
        </w:trPr>
        <w:tc>
          <w:tcPr>
            <w:tcW w:w="10348" w:type="dxa"/>
            <w:gridSpan w:val="11"/>
          </w:tcPr>
          <w:p w14:paraId="66DD2444">
            <w:pPr>
              <w:pStyle w:val="9"/>
              <w:spacing w:line="234" w:lineRule="exact"/>
              <w:ind w:left="4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2CC3C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486" w:hRule="atLeast"/>
        </w:trPr>
        <w:tc>
          <w:tcPr>
            <w:tcW w:w="4563" w:type="dxa"/>
            <w:gridSpan w:val="4"/>
            <w:tcBorders>
              <w:bottom w:val="single" w:color="000000" w:sz="8" w:space="0"/>
            </w:tcBorders>
          </w:tcPr>
          <w:p w14:paraId="0B5D7023">
            <w:pPr>
              <w:pStyle w:val="9"/>
              <w:spacing w:line="239" w:lineRule="exact"/>
              <w:ind w:left="67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557" w:type="dxa"/>
            <w:gridSpan w:val="3"/>
            <w:tcBorders>
              <w:bottom w:val="single" w:color="000000" w:sz="8" w:space="0"/>
            </w:tcBorders>
          </w:tcPr>
          <w:p w14:paraId="113DFBA4">
            <w:pPr>
              <w:pStyle w:val="9"/>
              <w:spacing w:line="239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817" w:type="dxa"/>
            <w:gridSpan w:val="2"/>
            <w:tcBorders>
              <w:bottom w:val="single" w:color="000000" w:sz="8" w:space="0"/>
            </w:tcBorders>
          </w:tcPr>
          <w:p w14:paraId="017CDBC6">
            <w:pPr>
              <w:pStyle w:val="9"/>
              <w:spacing w:before="7" w:line="216" w:lineRule="auto"/>
              <w:ind w:left="382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  <w:gridSpan w:val="2"/>
            <w:tcBorders>
              <w:bottom w:val="single" w:color="000000" w:sz="8" w:space="0"/>
            </w:tcBorders>
          </w:tcPr>
          <w:p w14:paraId="646F9D91">
            <w:pPr>
              <w:pStyle w:val="9"/>
              <w:spacing w:line="239" w:lineRule="exact"/>
              <w:ind w:left="16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54F9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51" w:hRule="atLeast"/>
        </w:trPr>
        <w:tc>
          <w:tcPr>
            <w:tcW w:w="4563" w:type="dxa"/>
            <w:gridSpan w:val="4"/>
            <w:tcBorders>
              <w:top w:val="single" w:color="000000" w:sz="8" w:space="0"/>
            </w:tcBorders>
          </w:tcPr>
          <w:p w14:paraId="20746655">
            <w:pPr>
              <w:pStyle w:val="9"/>
              <w:spacing w:line="246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557" w:type="dxa"/>
            <w:gridSpan w:val="3"/>
            <w:tcBorders>
              <w:top w:val="single" w:color="000000" w:sz="8" w:space="0"/>
            </w:tcBorders>
          </w:tcPr>
          <w:p w14:paraId="0E0D4F1A">
            <w:pPr>
              <w:pStyle w:val="9"/>
              <w:spacing w:line="246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  <w:tcBorders>
              <w:top w:val="single" w:color="000000" w:sz="8" w:space="0"/>
            </w:tcBorders>
          </w:tcPr>
          <w:p w14:paraId="0CAF722F">
            <w:pPr>
              <w:pStyle w:val="9"/>
              <w:spacing w:line="246" w:lineRule="exact"/>
              <w:ind w:left="58" w:righ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11" w:type="dxa"/>
            <w:gridSpan w:val="2"/>
            <w:tcBorders>
              <w:top w:val="single" w:color="000000" w:sz="8" w:space="0"/>
            </w:tcBorders>
          </w:tcPr>
          <w:p w14:paraId="24476F13">
            <w:pPr>
              <w:pStyle w:val="9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4748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" w:type="dxa"/>
          <w:trHeight w:val="717" w:hRule="atLeast"/>
        </w:trPr>
        <w:tc>
          <w:tcPr>
            <w:tcW w:w="4563" w:type="dxa"/>
            <w:gridSpan w:val="4"/>
          </w:tcPr>
          <w:p w14:paraId="3F016B14">
            <w:pPr>
              <w:pStyle w:val="9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557" w:type="dxa"/>
            <w:gridSpan w:val="3"/>
          </w:tcPr>
          <w:p w14:paraId="0BF9AC02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17" w:type="dxa"/>
            <w:gridSpan w:val="2"/>
          </w:tcPr>
          <w:p w14:paraId="3181D170">
            <w:pPr>
              <w:pStyle w:val="9"/>
              <w:ind w:left="58" w:righ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11" w:type="dxa"/>
            <w:gridSpan w:val="2"/>
          </w:tcPr>
          <w:p w14:paraId="67540EB1">
            <w:pPr>
              <w:pStyle w:val="9"/>
              <w:spacing w:line="235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2BF7BFB3">
      <w:pPr>
        <w:pStyle w:val="9"/>
        <w:spacing w:after="0" w:line="235" w:lineRule="exact"/>
        <w:rPr>
          <w:sz w:val="22"/>
        </w:rPr>
        <w:sectPr>
          <w:pgSz w:w="11930" w:h="16860"/>
          <w:pgMar w:top="1000" w:right="141" w:bottom="280" w:left="850" w:header="720" w:footer="720" w:gutter="0"/>
          <w:cols w:space="720" w:num="1"/>
        </w:sectPr>
      </w:pPr>
    </w:p>
    <w:p w14:paraId="4C9EF07A">
      <w:pPr>
        <w:pStyle w:val="6"/>
        <w:spacing w:before="6"/>
        <w:ind w:left="0"/>
        <w:rPr>
          <w:sz w:val="2"/>
        </w:rPr>
      </w:pPr>
    </w:p>
    <w:tbl>
      <w:tblPr>
        <w:tblStyle w:val="5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3"/>
        <w:gridCol w:w="1557"/>
        <w:gridCol w:w="1846"/>
        <w:gridCol w:w="2381"/>
      </w:tblGrid>
      <w:tr w14:paraId="0C1C9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4563" w:type="dxa"/>
          </w:tcPr>
          <w:p w14:paraId="18F9F9D7">
            <w:pPr>
              <w:pStyle w:val="9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557" w:type="dxa"/>
          </w:tcPr>
          <w:p w14:paraId="7E9E5D72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11E794E4">
            <w:pPr>
              <w:pStyle w:val="9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381" w:type="dxa"/>
          </w:tcPr>
          <w:p w14:paraId="6042F36D">
            <w:pPr>
              <w:pStyle w:val="9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BD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4563" w:type="dxa"/>
          </w:tcPr>
          <w:p w14:paraId="61244DD1">
            <w:pPr>
              <w:pStyle w:val="9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557" w:type="dxa"/>
          </w:tcPr>
          <w:p w14:paraId="59E19750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72FA5436">
            <w:pPr>
              <w:pStyle w:val="9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381" w:type="dxa"/>
          </w:tcPr>
          <w:p w14:paraId="0A15C15F">
            <w:pPr>
              <w:pStyle w:val="9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C941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563" w:type="dxa"/>
          </w:tcPr>
          <w:p w14:paraId="064A567F">
            <w:pPr>
              <w:pStyle w:val="9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557" w:type="dxa"/>
          </w:tcPr>
          <w:p w14:paraId="3582482B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1F4BB56B">
            <w:pPr>
              <w:pStyle w:val="9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381" w:type="dxa"/>
          </w:tcPr>
          <w:p w14:paraId="3985732F">
            <w:pPr>
              <w:pStyle w:val="9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F545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4563" w:type="dxa"/>
          </w:tcPr>
          <w:p w14:paraId="3976F299">
            <w:pPr>
              <w:pStyle w:val="9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557" w:type="dxa"/>
          </w:tcPr>
          <w:p w14:paraId="28C70BD9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33C8A4B1">
            <w:pPr>
              <w:pStyle w:val="9"/>
              <w:spacing w:line="247" w:lineRule="exact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381" w:type="dxa"/>
          </w:tcPr>
          <w:p w14:paraId="4F39DA5F">
            <w:pPr>
              <w:pStyle w:val="9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ED9B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63" w:type="dxa"/>
          </w:tcPr>
          <w:p w14:paraId="6159AA0B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557" w:type="dxa"/>
          </w:tcPr>
          <w:p w14:paraId="4A5D5B08">
            <w:pPr>
              <w:pStyle w:val="9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0242C730">
            <w:pPr>
              <w:pStyle w:val="9"/>
              <w:spacing w:line="247" w:lineRule="exact"/>
              <w:ind w:left="64" w:right="6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381" w:type="dxa"/>
          </w:tcPr>
          <w:p w14:paraId="1618AB20">
            <w:pPr>
              <w:pStyle w:val="9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0383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563" w:type="dxa"/>
          </w:tcPr>
          <w:p w14:paraId="6D2148AC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557" w:type="dxa"/>
          </w:tcPr>
          <w:p w14:paraId="4C471B14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64DBFEA0">
            <w:pPr>
              <w:pStyle w:val="9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01.03-</w:t>
            </w:r>
            <w:r>
              <w:rPr>
                <w:spacing w:val="-2"/>
                <w:sz w:val="22"/>
              </w:rPr>
              <w:t>05.03.</w:t>
            </w:r>
          </w:p>
        </w:tc>
        <w:tc>
          <w:tcPr>
            <w:tcW w:w="2381" w:type="dxa"/>
          </w:tcPr>
          <w:p w14:paraId="2FEC6570">
            <w:pPr>
              <w:pStyle w:val="9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43E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63" w:type="dxa"/>
          </w:tcPr>
          <w:p w14:paraId="70C362A2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«Жизнь!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Здоровье!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557" w:type="dxa"/>
          </w:tcPr>
          <w:p w14:paraId="324FA849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55BC0C00">
            <w:pPr>
              <w:pStyle w:val="9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381" w:type="dxa"/>
          </w:tcPr>
          <w:p w14:paraId="15E1155A">
            <w:pPr>
              <w:pStyle w:val="9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8887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563" w:type="dxa"/>
          </w:tcPr>
          <w:p w14:paraId="4F830A74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557" w:type="dxa"/>
          </w:tcPr>
          <w:p w14:paraId="50C9F3EA">
            <w:pPr>
              <w:pStyle w:val="9"/>
              <w:spacing w:line="235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846" w:type="dxa"/>
          </w:tcPr>
          <w:p w14:paraId="44D9CB66">
            <w:pPr>
              <w:pStyle w:val="9"/>
              <w:spacing w:line="235" w:lineRule="exact"/>
              <w:ind w:left="64" w:right="5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381" w:type="dxa"/>
          </w:tcPr>
          <w:p w14:paraId="4B1D529E">
            <w:pPr>
              <w:pStyle w:val="9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1FD2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347" w:type="dxa"/>
            <w:gridSpan w:val="4"/>
          </w:tcPr>
          <w:p w14:paraId="723D6EDA">
            <w:pPr>
              <w:pStyle w:val="9"/>
              <w:spacing w:line="234" w:lineRule="exact"/>
              <w:ind w:left="14" w:right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358AC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563" w:type="dxa"/>
          </w:tcPr>
          <w:p w14:paraId="234BD9D9">
            <w:pPr>
              <w:pStyle w:val="9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557" w:type="dxa"/>
          </w:tcPr>
          <w:p w14:paraId="12CED654">
            <w:pPr>
              <w:pStyle w:val="9"/>
              <w:spacing w:line="247" w:lineRule="exact"/>
              <w:ind w:left="37" w:right="1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846" w:type="dxa"/>
          </w:tcPr>
          <w:p w14:paraId="27679BAE">
            <w:pPr>
              <w:pStyle w:val="9"/>
              <w:spacing w:before="4" w:line="228" w:lineRule="auto"/>
              <w:ind w:left="39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381" w:type="dxa"/>
          </w:tcPr>
          <w:p w14:paraId="689AFA1C">
            <w:pPr>
              <w:pStyle w:val="9"/>
              <w:spacing w:line="247" w:lineRule="exact"/>
              <w:ind w:left="40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0DA36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4563" w:type="dxa"/>
          </w:tcPr>
          <w:p w14:paraId="7DCA7BD2">
            <w:pPr>
              <w:pStyle w:val="9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родительски есобрания (в том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числе и тематические)</w:t>
            </w:r>
          </w:p>
        </w:tc>
        <w:tc>
          <w:tcPr>
            <w:tcW w:w="1557" w:type="dxa"/>
          </w:tcPr>
          <w:p w14:paraId="6C0FB2F2">
            <w:pPr>
              <w:pStyle w:val="9"/>
              <w:spacing w:line="242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75878DD4">
            <w:pPr>
              <w:pStyle w:val="9"/>
              <w:spacing w:line="239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72F92FD8">
            <w:pPr>
              <w:pStyle w:val="9"/>
              <w:spacing w:line="250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59605D10">
            <w:pPr>
              <w:pStyle w:val="9"/>
              <w:spacing w:before="1" w:line="251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61E4EB7F">
            <w:pPr>
              <w:pStyle w:val="9"/>
              <w:spacing w:line="251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381" w:type="dxa"/>
          </w:tcPr>
          <w:p w14:paraId="25424B11">
            <w:pPr>
              <w:pStyle w:val="9"/>
              <w:spacing w:line="237" w:lineRule="auto"/>
              <w:ind w:left="154" w:right="937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25F3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563" w:type="dxa"/>
          </w:tcPr>
          <w:p w14:paraId="445AD712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родителей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4BB33E51">
            <w:pPr>
              <w:pStyle w:val="9"/>
              <w:spacing w:before="15" w:line="238" w:lineRule="exact"/>
              <w:ind w:right="748"/>
              <w:rPr>
                <w:sz w:val="22"/>
              </w:rPr>
            </w:pPr>
            <w:r>
              <w:rPr>
                <w:sz w:val="22"/>
              </w:rPr>
              <w:t>проведению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 Классных мероприятий</w:t>
            </w:r>
          </w:p>
        </w:tc>
        <w:tc>
          <w:tcPr>
            <w:tcW w:w="1557" w:type="dxa"/>
          </w:tcPr>
          <w:p w14:paraId="5CA5BBF4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6D6FD136">
            <w:pPr>
              <w:pStyle w:val="9"/>
              <w:ind w:left="66" w:right="2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381" w:type="dxa"/>
          </w:tcPr>
          <w:p w14:paraId="307DA216">
            <w:pPr>
              <w:pStyle w:val="9"/>
              <w:ind w:left="154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0B5A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4563" w:type="dxa"/>
          </w:tcPr>
          <w:p w14:paraId="3A2F5A00">
            <w:pPr>
              <w:pStyle w:val="9"/>
              <w:spacing w:line="237" w:lineRule="auto"/>
              <w:ind w:right="74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</w:t>
            </w:r>
          </w:p>
        </w:tc>
        <w:tc>
          <w:tcPr>
            <w:tcW w:w="1557" w:type="dxa"/>
          </w:tcPr>
          <w:p w14:paraId="0546B9A9">
            <w:pPr>
              <w:pStyle w:val="9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46" w:type="dxa"/>
          </w:tcPr>
          <w:p w14:paraId="641471E5">
            <w:pPr>
              <w:pStyle w:val="9"/>
              <w:ind w:left="66" w:right="2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381" w:type="dxa"/>
          </w:tcPr>
          <w:p w14:paraId="76D37759">
            <w:pPr>
              <w:pStyle w:val="9"/>
              <w:spacing w:line="232" w:lineRule="auto"/>
              <w:ind w:left="154" w:right="659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Кл.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2BF3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0347" w:type="dxa"/>
            <w:gridSpan w:val="4"/>
          </w:tcPr>
          <w:p w14:paraId="76F3BA89">
            <w:pPr>
              <w:pStyle w:val="9"/>
              <w:spacing w:line="238" w:lineRule="exact"/>
              <w:ind w:left="8" w:right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0304CC03">
            <w:pPr>
              <w:pStyle w:val="9"/>
              <w:spacing w:line="251" w:lineRule="exact"/>
              <w:ind w:left="0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58A8E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347" w:type="dxa"/>
            <w:gridSpan w:val="4"/>
          </w:tcPr>
          <w:p w14:paraId="30CD3612">
            <w:pPr>
              <w:pStyle w:val="9"/>
              <w:spacing w:line="239" w:lineRule="exact"/>
              <w:ind w:left="7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Школьный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61CCE358">
            <w:pPr>
              <w:pStyle w:val="9"/>
              <w:spacing w:line="248" w:lineRule="exact"/>
              <w:ind w:left="3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3EBF5304">
      <w:pPr>
        <w:pStyle w:val="6"/>
        <w:spacing w:before="65"/>
        <w:ind w:left="0" w:right="542"/>
        <w:jc w:val="right"/>
      </w:pPr>
      <w:r>
        <w:t>ПРИЛОЖЕНИЕ</w:t>
      </w:r>
      <w:r>
        <w:rPr>
          <w:spacing w:val="-12"/>
        </w:rPr>
        <w:t xml:space="preserve"> </w:t>
      </w:r>
      <w:r>
        <w:rPr>
          <w:spacing w:val="-10"/>
        </w:rPr>
        <w:t>2</w:t>
      </w:r>
    </w:p>
    <w:p w14:paraId="2B79A8C7">
      <w:pPr>
        <w:pStyle w:val="6"/>
        <w:spacing w:before="82"/>
        <w:ind w:left="0"/>
      </w:pPr>
    </w:p>
    <w:p w14:paraId="4A20AFBD">
      <w:pPr>
        <w:pStyle w:val="6"/>
        <w:ind w:left="3603"/>
      </w:pPr>
      <w:r>
        <w:rPr>
          <w:spacing w:val="-2"/>
        </w:rPr>
        <w:t>ПЛАН</w:t>
      </w:r>
      <w:r>
        <w:rPr>
          <w:spacing w:val="-15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10"/>
        </w:rPr>
        <w:t xml:space="preserve"> </w:t>
      </w:r>
      <w:r>
        <w:rPr>
          <w:spacing w:val="-5"/>
        </w:rPr>
        <w:t>ООО</w:t>
      </w:r>
    </w:p>
    <w:p w14:paraId="48B9DE51">
      <w:pPr>
        <w:pStyle w:val="6"/>
        <w:spacing w:before="147" w:after="1"/>
        <w:ind w:left="0"/>
        <w:rPr>
          <w:sz w:val="20"/>
        </w:rPr>
      </w:pPr>
    </w:p>
    <w:tbl>
      <w:tblPr>
        <w:tblStyle w:val="5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581"/>
      </w:tblGrid>
      <w:tr w14:paraId="10CA9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672" w:type="dxa"/>
            <w:gridSpan w:val="4"/>
          </w:tcPr>
          <w:p w14:paraId="59DE9504">
            <w:pPr>
              <w:pStyle w:val="9"/>
              <w:spacing w:line="232" w:lineRule="exact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4B10D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1" w:type="dxa"/>
          </w:tcPr>
          <w:p w14:paraId="1064432E">
            <w:pPr>
              <w:pStyle w:val="9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2705A6D3">
            <w:pPr>
              <w:pStyle w:val="9"/>
              <w:spacing w:line="249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40D3B3DC">
            <w:pPr>
              <w:pStyle w:val="9"/>
              <w:spacing w:line="252" w:lineRule="exact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581" w:type="dxa"/>
          </w:tcPr>
          <w:p w14:paraId="4CA809E4">
            <w:pPr>
              <w:pStyle w:val="9"/>
              <w:spacing w:line="249" w:lineRule="exact"/>
              <w:ind w:left="65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61CA8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4401" w:type="dxa"/>
          </w:tcPr>
          <w:p w14:paraId="622D118F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133" w:type="dxa"/>
          </w:tcPr>
          <w:p w14:paraId="7AF4270C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8A4700C">
            <w:pPr>
              <w:pStyle w:val="9"/>
              <w:spacing w:line="235" w:lineRule="exact"/>
              <w:ind w:left="96" w:right="6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581" w:type="dxa"/>
          </w:tcPr>
          <w:p w14:paraId="0EF5030B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25AE088D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BFF6311">
            <w:pPr>
              <w:pStyle w:val="9"/>
              <w:spacing w:line="224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5DD3D090">
            <w:pPr>
              <w:pStyle w:val="9"/>
              <w:spacing w:line="242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010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4401" w:type="dxa"/>
          </w:tcPr>
          <w:p w14:paraId="5EBC98DB">
            <w:pPr>
              <w:pStyle w:val="9"/>
              <w:spacing w:line="230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«Туристический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слет»</w:t>
            </w:r>
          </w:p>
        </w:tc>
        <w:tc>
          <w:tcPr>
            <w:tcW w:w="1133" w:type="dxa"/>
          </w:tcPr>
          <w:p w14:paraId="3A61894C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0527E86">
            <w:pPr>
              <w:pStyle w:val="9"/>
              <w:spacing w:line="235" w:lineRule="exact"/>
              <w:ind w:left="96" w:right="6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581" w:type="dxa"/>
          </w:tcPr>
          <w:p w14:paraId="19809D29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DDA9457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49F3EFB3">
            <w:pPr>
              <w:pStyle w:val="9"/>
              <w:spacing w:line="23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89809BF">
            <w:pPr>
              <w:pStyle w:val="9"/>
              <w:spacing w:line="235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01789C30">
      <w:pPr>
        <w:pStyle w:val="9"/>
        <w:spacing w:after="0" w:line="235" w:lineRule="exact"/>
        <w:rPr>
          <w:sz w:val="22"/>
        </w:rPr>
        <w:sectPr>
          <w:pgSz w:w="11930" w:h="16860"/>
          <w:pgMar w:top="980" w:right="141" w:bottom="280" w:left="850" w:header="720" w:footer="720" w:gutter="0"/>
          <w:cols w:space="720" w:num="1"/>
        </w:sectPr>
      </w:pPr>
    </w:p>
    <w:p w14:paraId="4BF0FFE0">
      <w:pPr>
        <w:pStyle w:val="6"/>
        <w:spacing w:before="6"/>
        <w:ind w:left="0"/>
        <w:rPr>
          <w:sz w:val="2"/>
        </w:rPr>
      </w:pPr>
    </w:p>
    <w:tbl>
      <w:tblPr>
        <w:tblStyle w:val="5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581"/>
      </w:tblGrid>
      <w:tr w14:paraId="45194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4401" w:type="dxa"/>
          </w:tcPr>
          <w:p w14:paraId="3D4BAB01">
            <w:pPr>
              <w:pStyle w:val="9"/>
              <w:spacing w:line="247" w:lineRule="exact"/>
              <w:ind w:left="65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«Осеннее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133" w:type="dxa"/>
          </w:tcPr>
          <w:p w14:paraId="05F5CDB6">
            <w:pPr>
              <w:pStyle w:val="9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F4CC3CB">
            <w:pPr>
              <w:pStyle w:val="9"/>
              <w:ind w:left="683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581" w:type="dxa"/>
          </w:tcPr>
          <w:p w14:paraId="6EC7C6D1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2EC2AD1D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4"/>
                <w:sz w:val="22"/>
              </w:rPr>
              <w:t>ЗДВР,</w:t>
            </w:r>
          </w:p>
          <w:p w14:paraId="55454F39">
            <w:pPr>
              <w:pStyle w:val="9"/>
              <w:spacing w:line="234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40929E28">
            <w:pPr>
              <w:pStyle w:val="9"/>
              <w:spacing w:line="234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7AAC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4401" w:type="dxa"/>
          </w:tcPr>
          <w:p w14:paraId="5132534A">
            <w:pPr>
              <w:pStyle w:val="9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133" w:type="dxa"/>
          </w:tcPr>
          <w:p w14:paraId="1501613D">
            <w:pPr>
              <w:pStyle w:val="9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51E8FE5">
            <w:pPr>
              <w:pStyle w:val="9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581" w:type="dxa"/>
          </w:tcPr>
          <w:p w14:paraId="1F24EAF7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A35AA4C">
            <w:pPr>
              <w:pStyle w:val="9"/>
              <w:spacing w:before="9" w:line="216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60246C7C">
            <w:pPr>
              <w:pStyle w:val="9"/>
              <w:spacing w:line="229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4F30212">
            <w:pPr>
              <w:pStyle w:val="9"/>
              <w:spacing w:line="227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C741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401" w:type="dxa"/>
          </w:tcPr>
          <w:p w14:paraId="69F3FE65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пятиклассники</w:t>
            </w:r>
          </w:p>
        </w:tc>
        <w:tc>
          <w:tcPr>
            <w:tcW w:w="1133" w:type="dxa"/>
          </w:tcPr>
          <w:p w14:paraId="5D192BA8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7" w:type="dxa"/>
          </w:tcPr>
          <w:p w14:paraId="2C8957C9">
            <w:pPr>
              <w:pStyle w:val="9"/>
              <w:spacing w:line="235" w:lineRule="exact"/>
              <w:ind w:left="96" w:right="6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29.10.</w:t>
            </w:r>
          </w:p>
        </w:tc>
        <w:tc>
          <w:tcPr>
            <w:tcW w:w="2581" w:type="dxa"/>
          </w:tcPr>
          <w:p w14:paraId="35FEC963">
            <w:pPr>
              <w:pStyle w:val="9"/>
              <w:spacing w:line="220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473C0CF9">
            <w:pPr>
              <w:pStyle w:val="9"/>
              <w:spacing w:before="6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D240E91">
            <w:pPr>
              <w:pStyle w:val="9"/>
              <w:spacing w:line="22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D4B55BE">
            <w:pPr>
              <w:pStyle w:val="9"/>
              <w:spacing w:line="221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7B15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4401" w:type="dxa"/>
          </w:tcPr>
          <w:p w14:paraId="080C1EBA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праздники</w:t>
            </w:r>
          </w:p>
        </w:tc>
        <w:tc>
          <w:tcPr>
            <w:tcW w:w="1133" w:type="dxa"/>
          </w:tcPr>
          <w:p w14:paraId="5BA774EC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D10A496">
            <w:pPr>
              <w:pStyle w:val="9"/>
              <w:spacing w:line="247" w:lineRule="exact"/>
              <w:ind w:left="9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581" w:type="dxa"/>
          </w:tcPr>
          <w:p w14:paraId="495B0965">
            <w:pPr>
              <w:pStyle w:val="9"/>
              <w:spacing w:line="219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5E2872AC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8F25E2E">
            <w:pPr>
              <w:pStyle w:val="9"/>
              <w:spacing w:line="22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7C920008">
            <w:pPr>
              <w:pStyle w:val="9"/>
              <w:spacing w:line="24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DAD6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4401" w:type="dxa"/>
          </w:tcPr>
          <w:p w14:paraId="1314F032">
            <w:pPr>
              <w:pStyle w:val="9"/>
              <w:tabs>
                <w:tab w:val="left" w:pos="1857"/>
              </w:tabs>
              <w:spacing w:line="242" w:lineRule="auto"/>
              <w:ind w:left="125" w:right="255"/>
              <w:rPr>
                <w:sz w:val="22"/>
              </w:rPr>
            </w:pPr>
            <w:r>
              <w:rPr>
                <w:spacing w:val="-2"/>
                <w:sz w:val="22"/>
              </w:rPr>
              <w:t>Месячник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военно-патриотического </w:t>
            </w:r>
            <w:r>
              <w:rPr>
                <w:spacing w:val="-2"/>
                <w:sz w:val="22"/>
              </w:rPr>
              <w:t>воспитания</w:t>
            </w:r>
          </w:p>
        </w:tc>
        <w:tc>
          <w:tcPr>
            <w:tcW w:w="1133" w:type="dxa"/>
          </w:tcPr>
          <w:p w14:paraId="5869A51B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948FE9D">
            <w:pPr>
              <w:pStyle w:val="9"/>
              <w:spacing w:line="245" w:lineRule="exact"/>
              <w:ind w:left="96" w:right="6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  <w:p w14:paraId="6E9E1139">
            <w:pPr>
              <w:pStyle w:val="9"/>
              <w:spacing w:line="251" w:lineRule="exact"/>
              <w:ind w:left="96" w:right="70"/>
              <w:jc w:val="center"/>
              <w:rPr>
                <w:sz w:val="22"/>
              </w:rPr>
            </w:pPr>
            <w:r>
              <w:rPr>
                <w:sz w:val="22"/>
              </w:rPr>
              <w:t>(по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отдельному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плану)</w:t>
            </w:r>
          </w:p>
        </w:tc>
        <w:tc>
          <w:tcPr>
            <w:tcW w:w="2581" w:type="dxa"/>
          </w:tcPr>
          <w:p w14:paraId="25B7E44A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CAEED9C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28B98695">
            <w:pPr>
              <w:pStyle w:val="9"/>
              <w:spacing w:line="226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2A9897D3">
            <w:pPr>
              <w:pStyle w:val="9"/>
              <w:spacing w:line="222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A008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4401" w:type="dxa"/>
          </w:tcPr>
          <w:p w14:paraId="32768A2A">
            <w:pPr>
              <w:pStyle w:val="9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133" w:type="dxa"/>
          </w:tcPr>
          <w:p w14:paraId="2644F79D">
            <w:pPr>
              <w:pStyle w:val="9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DA0D8C1">
            <w:pPr>
              <w:pStyle w:val="9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581" w:type="dxa"/>
          </w:tcPr>
          <w:p w14:paraId="57AF4047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27EBF902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6336159">
            <w:pPr>
              <w:pStyle w:val="9"/>
              <w:spacing w:line="226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209D333B">
            <w:pPr>
              <w:pStyle w:val="9"/>
              <w:spacing w:line="22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8B23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1" w:type="dxa"/>
          </w:tcPr>
          <w:p w14:paraId="0E8BA274">
            <w:pPr>
              <w:pStyle w:val="9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Ученик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133" w:type="dxa"/>
          </w:tcPr>
          <w:p w14:paraId="737EFFB8">
            <w:pPr>
              <w:pStyle w:val="9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79A58AC">
            <w:pPr>
              <w:pStyle w:val="9"/>
              <w:spacing w:line="230" w:lineRule="exact"/>
              <w:ind w:left="96" w:right="77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март-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581" w:type="dxa"/>
          </w:tcPr>
          <w:p w14:paraId="60EC2684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69C032CB">
            <w:pPr>
              <w:pStyle w:val="9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210AA6E8">
            <w:pPr>
              <w:pStyle w:val="9"/>
              <w:spacing w:line="22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5717C0A8">
            <w:pPr>
              <w:pStyle w:val="9"/>
              <w:spacing w:line="221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6E6A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4401" w:type="dxa"/>
          </w:tcPr>
          <w:p w14:paraId="1490FA37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133" w:type="dxa"/>
          </w:tcPr>
          <w:p w14:paraId="7B0E7ACF">
            <w:pPr>
              <w:pStyle w:val="9"/>
              <w:spacing w:line="247" w:lineRule="exact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554F32E">
            <w:pPr>
              <w:pStyle w:val="9"/>
              <w:spacing w:line="247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581" w:type="dxa"/>
          </w:tcPr>
          <w:p w14:paraId="26497520">
            <w:pPr>
              <w:pStyle w:val="9"/>
              <w:spacing w:line="220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08339EB7">
            <w:pPr>
              <w:pStyle w:val="9"/>
              <w:spacing w:before="6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68FD0918">
            <w:pPr>
              <w:pStyle w:val="9"/>
              <w:spacing w:line="22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49299AC0">
            <w:pPr>
              <w:pStyle w:val="9"/>
              <w:spacing w:line="22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43FC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4401" w:type="dxa"/>
          </w:tcPr>
          <w:p w14:paraId="67798BD0">
            <w:pPr>
              <w:pStyle w:val="9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Последний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звонок</w:t>
            </w:r>
          </w:p>
        </w:tc>
        <w:tc>
          <w:tcPr>
            <w:tcW w:w="1133" w:type="dxa"/>
          </w:tcPr>
          <w:p w14:paraId="543DDE73">
            <w:pPr>
              <w:pStyle w:val="9"/>
              <w:spacing w:line="230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BD2BF99">
            <w:pPr>
              <w:pStyle w:val="9"/>
              <w:spacing w:line="230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581" w:type="dxa"/>
          </w:tcPr>
          <w:p w14:paraId="172AAE5E">
            <w:pPr>
              <w:pStyle w:val="9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1638A7C7">
            <w:pPr>
              <w:pStyle w:val="9"/>
              <w:spacing w:before="9" w:line="216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02C061E">
            <w:pPr>
              <w:pStyle w:val="9"/>
              <w:spacing w:line="22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10D5AC92">
            <w:pPr>
              <w:pStyle w:val="9"/>
              <w:spacing w:line="222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E252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672" w:type="dxa"/>
            <w:gridSpan w:val="4"/>
          </w:tcPr>
          <w:p w14:paraId="2F10AE2F">
            <w:pPr>
              <w:pStyle w:val="9"/>
              <w:spacing w:line="234" w:lineRule="exact"/>
              <w:ind w:left="31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1F53F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3B169500">
            <w:pPr>
              <w:pStyle w:val="9"/>
              <w:spacing w:line="234" w:lineRule="exact"/>
              <w:ind w:left="12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133" w:type="dxa"/>
          </w:tcPr>
          <w:p w14:paraId="68EA3DA3">
            <w:pPr>
              <w:pStyle w:val="9"/>
              <w:spacing w:line="234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18762B83">
            <w:pPr>
              <w:pStyle w:val="9"/>
              <w:spacing w:line="234" w:lineRule="exact"/>
              <w:ind w:left="96" w:right="6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581" w:type="dxa"/>
          </w:tcPr>
          <w:p w14:paraId="2CFD659E">
            <w:pPr>
              <w:pStyle w:val="9"/>
              <w:spacing w:line="234" w:lineRule="exact"/>
              <w:ind w:left="55" w:right="22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  <w:tr w14:paraId="7D609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672" w:type="dxa"/>
            <w:gridSpan w:val="4"/>
          </w:tcPr>
          <w:p w14:paraId="339ABEDC">
            <w:pPr>
              <w:pStyle w:val="9"/>
              <w:spacing w:line="229" w:lineRule="exact"/>
              <w:ind w:left="31" w:right="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Курсы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внеурочной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деятельности</w:t>
            </w:r>
          </w:p>
        </w:tc>
      </w:tr>
      <w:tr w14:paraId="1876B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401" w:type="dxa"/>
          </w:tcPr>
          <w:p w14:paraId="4E222098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«Волонтеры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1133" w:type="dxa"/>
          </w:tcPr>
          <w:p w14:paraId="1F742603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561C9C5">
            <w:pPr>
              <w:pStyle w:val="9"/>
              <w:spacing w:line="246" w:lineRule="exact"/>
              <w:ind w:left="96" w:right="87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  <w:tc>
          <w:tcPr>
            <w:tcW w:w="2581" w:type="dxa"/>
          </w:tcPr>
          <w:p w14:paraId="68B450C7">
            <w:pPr>
              <w:pStyle w:val="9"/>
              <w:ind w:left="11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0182D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401" w:type="dxa"/>
          </w:tcPr>
          <w:p w14:paraId="16C8237E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«ОДНКНР»</w:t>
            </w:r>
          </w:p>
        </w:tc>
        <w:tc>
          <w:tcPr>
            <w:tcW w:w="1133" w:type="dxa"/>
          </w:tcPr>
          <w:p w14:paraId="78A8C125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7" w:type="dxa"/>
          </w:tcPr>
          <w:p w14:paraId="2608B789">
            <w:pPr>
              <w:pStyle w:val="9"/>
              <w:ind w:left="96" w:right="87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  <w:tc>
          <w:tcPr>
            <w:tcW w:w="2581" w:type="dxa"/>
          </w:tcPr>
          <w:p w14:paraId="7AEB994F">
            <w:pPr>
              <w:pStyle w:val="9"/>
              <w:ind w:left="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49CF0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1" w:type="dxa"/>
          </w:tcPr>
          <w:p w14:paraId="53BFD831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«Юный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инспектор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1133" w:type="dxa"/>
          </w:tcPr>
          <w:p w14:paraId="1B2322C6">
            <w:pPr>
              <w:pStyle w:val="9"/>
              <w:spacing w:line="247" w:lineRule="exact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FA60E4B">
            <w:pPr>
              <w:pStyle w:val="9"/>
              <w:spacing w:line="236" w:lineRule="exact"/>
              <w:ind w:left="96" w:right="87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  <w:tc>
          <w:tcPr>
            <w:tcW w:w="2581" w:type="dxa"/>
          </w:tcPr>
          <w:p w14:paraId="7EF6B9B1">
            <w:pPr>
              <w:pStyle w:val="9"/>
              <w:spacing w:line="242" w:lineRule="exact"/>
              <w:ind w:left="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1E79D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401" w:type="dxa"/>
          </w:tcPr>
          <w:p w14:paraId="6E745FF3">
            <w:pPr>
              <w:pStyle w:val="9"/>
              <w:spacing w:line="245" w:lineRule="exact"/>
              <w:ind w:left="180"/>
              <w:rPr>
                <w:sz w:val="22"/>
              </w:rPr>
            </w:pPr>
          </w:p>
        </w:tc>
        <w:tc>
          <w:tcPr>
            <w:tcW w:w="1133" w:type="dxa"/>
          </w:tcPr>
          <w:p w14:paraId="5CA96F4D">
            <w:pPr>
              <w:pStyle w:val="9"/>
              <w:spacing w:line="245" w:lineRule="exact"/>
              <w:ind w:left="86" w:right="54"/>
              <w:jc w:val="center"/>
              <w:rPr>
                <w:sz w:val="22"/>
              </w:rPr>
            </w:pPr>
          </w:p>
        </w:tc>
        <w:tc>
          <w:tcPr>
            <w:tcW w:w="2557" w:type="dxa"/>
          </w:tcPr>
          <w:p w14:paraId="68AFF479">
            <w:pPr>
              <w:pStyle w:val="9"/>
              <w:spacing w:line="246" w:lineRule="exact"/>
              <w:ind w:left="96" w:right="85"/>
              <w:jc w:val="center"/>
              <w:rPr>
                <w:sz w:val="22"/>
              </w:rPr>
            </w:pPr>
          </w:p>
        </w:tc>
        <w:tc>
          <w:tcPr>
            <w:tcW w:w="2581" w:type="dxa"/>
          </w:tcPr>
          <w:p w14:paraId="3F8620E7">
            <w:pPr>
              <w:pStyle w:val="9"/>
              <w:spacing w:line="245" w:lineRule="exact"/>
              <w:ind w:left="110" w:right="228"/>
              <w:jc w:val="center"/>
              <w:rPr>
                <w:sz w:val="22"/>
              </w:rPr>
            </w:pPr>
          </w:p>
        </w:tc>
      </w:tr>
      <w:tr w14:paraId="634C5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4401" w:type="dxa"/>
          </w:tcPr>
          <w:p w14:paraId="7AE4FFBE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ОГЭ»</w:t>
            </w:r>
          </w:p>
        </w:tc>
        <w:tc>
          <w:tcPr>
            <w:tcW w:w="1133" w:type="dxa"/>
          </w:tcPr>
          <w:p w14:paraId="514CAFDB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187CA88">
            <w:pPr>
              <w:pStyle w:val="9"/>
              <w:spacing w:line="246" w:lineRule="exact"/>
              <w:ind w:left="96" w:right="87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  <w:tc>
          <w:tcPr>
            <w:tcW w:w="2581" w:type="dxa"/>
          </w:tcPr>
          <w:p w14:paraId="51893539">
            <w:pPr>
              <w:pStyle w:val="9"/>
              <w:ind w:left="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5D9C7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401" w:type="dxa"/>
          </w:tcPr>
          <w:p w14:paraId="43AB6276">
            <w:pPr>
              <w:pStyle w:val="9"/>
              <w:spacing w:line="235" w:lineRule="exact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«Баскетбол»</w:t>
            </w:r>
          </w:p>
        </w:tc>
        <w:tc>
          <w:tcPr>
            <w:tcW w:w="1133" w:type="dxa"/>
          </w:tcPr>
          <w:p w14:paraId="6C631543">
            <w:pPr>
              <w:pStyle w:val="9"/>
              <w:spacing w:line="235" w:lineRule="exact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2B44AEC">
            <w:pPr>
              <w:pStyle w:val="9"/>
              <w:spacing w:line="224" w:lineRule="exact"/>
              <w:ind w:left="96" w:right="87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  <w:tc>
          <w:tcPr>
            <w:tcW w:w="2581" w:type="dxa"/>
          </w:tcPr>
          <w:p w14:paraId="00E3AB8D">
            <w:pPr>
              <w:pStyle w:val="9"/>
              <w:spacing w:line="242" w:lineRule="exact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56471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672" w:type="dxa"/>
            <w:gridSpan w:val="4"/>
          </w:tcPr>
          <w:p w14:paraId="1EAFBB37">
            <w:pPr>
              <w:pStyle w:val="9"/>
              <w:spacing w:line="232" w:lineRule="exact"/>
              <w:ind w:left="12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Дополнительное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образование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на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базе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rFonts w:hint="default"/>
                <w:sz w:val="22"/>
                <w:lang w:val="ru-RU"/>
              </w:rPr>
              <w:t>МБОУ «Биляр-Озерская СОШ»</w:t>
            </w:r>
          </w:p>
        </w:tc>
      </w:tr>
      <w:tr w14:paraId="40034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386F9A1A">
            <w:pPr>
              <w:pStyle w:val="9"/>
              <w:spacing w:line="234" w:lineRule="exact"/>
              <w:ind w:left="125"/>
              <w:rPr>
                <w:sz w:val="22"/>
              </w:rPr>
            </w:pPr>
          </w:p>
        </w:tc>
        <w:tc>
          <w:tcPr>
            <w:tcW w:w="1133" w:type="dxa"/>
          </w:tcPr>
          <w:p w14:paraId="3DBC59AD">
            <w:pPr>
              <w:pStyle w:val="9"/>
              <w:spacing w:line="234" w:lineRule="exact"/>
              <w:ind w:left="86" w:right="49"/>
              <w:jc w:val="center"/>
              <w:rPr>
                <w:sz w:val="22"/>
              </w:rPr>
            </w:pPr>
          </w:p>
        </w:tc>
        <w:tc>
          <w:tcPr>
            <w:tcW w:w="2557" w:type="dxa"/>
          </w:tcPr>
          <w:p w14:paraId="660AB060">
            <w:pPr>
              <w:pStyle w:val="9"/>
              <w:spacing w:line="234" w:lineRule="exact"/>
              <w:ind w:left="96" w:right="94"/>
              <w:jc w:val="center"/>
              <w:rPr>
                <w:sz w:val="22"/>
              </w:rPr>
            </w:pPr>
          </w:p>
        </w:tc>
        <w:tc>
          <w:tcPr>
            <w:tcW w:w="2581" w:type="dxa"/>
          </w:tcPr>
          <w:p w14:paraId="7445D187">
            <w:pPr>
              <w:pStyle w:val="9"/>
              <w:spacing w:line="234" w:lineRule="exact"/>
              <w:ind w:left="178"/>
              <w:rPr>
                <w:sz w:val="22"/>
              </w:rPr>
            </w:pPr>
          </w:p>
        </w:tc>
      </w:tr>
      <w:tr w14:paraId="26204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3480E147">
            <w:pPr>
              <w:pStyle w:val="9"/>
              <w:spacing w:line="234" w:lineRule="exact"/>
              <w:ind w:left="125"/>
              <w:rPr>
                <w:sz w:val="22"/>
              </w:rPr>
            </w:pPr>
          </w:p>
        </w:tc>
        <w:tc>
          <w:tcPr>
            <w:tcW w:w="1133" w:type="dxa"/>
          </w:tcPr>
          <w:p w14:paraId="132BA1C7">
            <w:pPr>
              <w:pStyle w:val="9"/>
              <w:spacing w:line="234" w:lineRule="exact"/>
              <w:ind w:left="86" w:right="49"/>
              <w:jc w:val="center"/>
              <w:rPr>
                <w:sz w:val="22"/>
              </w:rPr>
            </w:pPr>
          </w:p>
        </w:tc>
        <w:tc>
          <w:tcPr>
            <w:tcW w:w="2557" w:type="dxa"/>
          </w:tcPr>
          <w:p w14:paraId="4DC212AC">
            <w:pPr>
              <w:pStyle w:val="9"/>
              <w:spacing w:line="234" w:lineRule="exact"/>
              <w:ind w:left="96" w:right="94"/>
              <w:jc w:val="center"/>
              <w:rPr>
                <w:sz w:val="22"/>
              </w:rPr>
            </w:pPr>
          </w:p>
        </w:tc>
        <w:tc>
          <w:tcPr>
            <w:tcW w:w="2581" w:type="dxa"/>
          </w:tcPr>
          <w:p w14:paraId="786D9DFA">
            <w:pPr>
              <w:pStyle w:val="9"/>
              <w:spacing w:line="234" w:lineRule="exact"/>
              <w:ind w:left="123"/>
              <w:rPr>
                <w:sz w:val="22"/>
              </w:rPr>
            </w:pPr>
          </w:p>
        </w:tc>
      </w:tr>
      <w:tr w14:paraId="292AE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32C5EECE">
            <w:pPr>
              <w:pStyle w:val="9"/>
              <w:spacing w:line="230" w:lineRule="exact"/>
              <w:ind w:left="125"/>
              <w:rPr>
                <w:sz w:val="22"/>
              </w:rPr>
            </w:pPr>
          </w:p>
        </w:tc>
        <w:tc>
          <w:tcPr>
            <w:tcW w:w="1133" w:type="dxa"/>
          </w:tcPr>
          <w:p w14:paraId="1093DA34">
            <w:pPr>
              <w:pStyle w:val="9"/>
              <w:spacing w:line="230" w:lineRule="exact"/>
              <w:ind w:left="86" w:right="49"/>
              <w:jc w:val="center"/>
              <w:rPr>
                <w:sz w:val="22"/>
              </w:rPr>
            </w:pPr>
          </w:p>
        </w:tc>
        <w:tc>
          <w:tcPr>
            <w:tcW w:w="2557" w:type="dxa"/>
          </w:tcPr>
          <w:p w14:paraId="1978935D">
            <w:pPr>
              <w:pStyle w:val="9"/>
              <w:spacing w:line="234" w:lineRule="exact"/>
              <w:ind w:left="96" w:right="94"/>
              <w:jc w:val="center"/>
              <w:rPr>
                <w:sz w:val="22"/>
              </w:rPr>
            </w:pPr>
          </w:p>
        </w:tc>
        <w:tc>
          <w:tcPr>
            <w:tcW w:w="2581" w:type="dxa"/>
          </w:tcPr>
          <w:p w14:paraId="475822C4">
            <w:pPr>
              <w:pStyle w:val="9"/>
              <w:spacing w:line="234" w:lineRule="exact"/>
              <w:ind w:left="123"/>
              <w:rPr>
                <w:sz w:val="22"/>
              </w:rPr>
            </w:pPr>
          </w:p>
        </w:tc>
      </w:tr>
    </w:tbl>
    <w:p w14:paraId="7E1EF009">
      <w:pPr>
        <w:pStyle w:val="9"/>
        <w:spacing w:after="0" w:line="234" w:lineRule="exact"/>
        <w:rPr>
          <w:sz w:val="22"/>
        </w:rPr>
        <w:sectPr>
          <w:pgSz w:w="11930" w:h="16860"/>
          <w:pgMar w:top="980" w:right="141" w:bottom="280" w:left="850" w:header="720" w:footer="720" w:gutter="0"/>
          <w:cols w:space="720" w:num="1"/>
        </w:sectPr>
      </w:pPr>
    </w:p>
    <w:p w14:paraId="6F3178FE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83"/>
        <w:gridCol w:w="2273"/>
        <w:gridCol w:w="2410"/>
      </w:tblGrid>
      <w:tr w14:paraId="5D64E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1" w:hRule="atLeast"/>
        </w:trPr>
        <w:tc>
          <w:tcPr>
            <w:tcW w:w="10500" w:type="dxa"/>
            <w:gridSpan w:val="5"/>
          </w:tcPr>
          <w:p w14:paraId="58446C33">
            <w:pPr>
              <w:pStyle w:val="9"/>
              <w:spacing w:line="232" w:lineRule="exact"/>
              <w:ind w:left="41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438C2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6B2F6449">
            <w:pPr>
              <w:pStyle w:val="9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16" w:type="dxa"/>
            <w:gridSpan w:val="2"/>
          </w:tcPr>
          <w:p w14:paraId="7A3E1619">
            <w:pPr>
              <w:pStyle w:val="9"/>
              <w:spacing w:line="249" w:lineRule="exact"/>
              <w:ind w:left="36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73" w:type="dxa"/>
          </w:tcPr>
          <w:p w14:paraId="30D967BF">
            <w:pPr>
              <w:pStyle w:val="9"/>
              <w:spacing w:line="249" w:lineRule="exact"/>
              <w:ind w:left="61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54FDDA59">
            <w:pPr>
              <w:pStyle w:val="9"/>
              <w:spacing w:before="1" w:line="238" w:lineRule="exact"/>
              <w:ind w:left="73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6AFC5098">
            <w:pPr>
              <w:pStyle w:val="9"/>
              <w:spacing w:line="249" w:lineRule="exact"/>
              <w:ind w:left="2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43F76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1" w:type="dxa"/>
          </w:tcPr>
          <w:p w14:paraId="636C58BD">
            <w:pPr>
              <w:pStyle w:val="9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актива.</w:t>
            </w:r>
          </w:p>
        </w:tc>
        <w:tc>
          <w:tcPr>
            <w:tcW w:w="1416" w:type="dxa"/>
            <w:gridSpan w:val="2"/>
          </w:tcPr>
          <w:p w14:paraId="1493B57E">
            <w:pPr>
              <w:pStyle w:val="9"/>
              <w:spacing w:line="230" w:lineRule="exact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6BE3D0F3">
            <w:pPr>
              <w:pStyle w:val="9"/>
              <w:spacing w:line="230" w:lineRule="exact"/>
              <w:ind w:left="36" w:right="9"/>
              <w:jc w:val="center"/>
              <w:rPr>
                <w:sz w:val="22"/>
              </w:rPr>
            </w:pPr>
            <w:r>
              <w:rPr>
                <w:sz w:val="22"/>
              </w:rPr>
              <w:t>1-5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410" w:type="dxa"/>
          </w:tcPr>
          <w:p w14:paraId="709DD75B">
            <w:pPr>
              <w:pStyle w:val="9"/>
              <w:spacing w:line="218" w:lineRule="auto"/>
              <w:ind w:left="122" w:right="43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1DA09079">
            <w:pPr>
              <w:pStyle w:val="9"/>
              <w:spacing w:line="213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B4C8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1" w:type="dxa"/>
          </w:tcPr>
          <w:p w14:paraId="7F9E4042">
            <w:pPr>
              <w:pStyle w:val="9"/>
              <w:tabs>
                <w:tab w:val="left" w:pos="1005"/>
                <w:tab w:val="left" w:pos="2616"/>
                <w:tab w:val="left" w:pos="3483"/>
                <w:tab w:val="left" w:pos="3845"/>
              </w:tabs>
              <w:spacing w:line="230" w:lineRule="auto"/>
              <w:ind w:left="125" w:right="5"/>
              <w:rPr>
                <w:sz w:val="22"/>
              </w:rPr>
            </w:pPr>
            <w:r>
              <w:rPr>
                <w:spacing w:val="-2"/>
                <w:sz w:val="22"/>
              </w:rPr>
              <w:t>Выбор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представителя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Совет </w:t>
            </w:r>
            <w:r>
              <w:rPr>
                <w:spacing w:val="-2"/>
                <w:sz w:val="22"/>
              </w:rPr>
              <w:t>старшеклассников.</w:t>
            </w:r>
          </w:p>
        </w:tc>
        <w:tc>
          <w:tcPr>
            <w:tcW w:w="1416" w:type="dxa"/>
            <w:gridSpan w:val="2"/>
          </w:tcPr>
          <w:p w14:paraId="2F54D207">
            <w:pPr>
              <w:pStyle w:val="9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22D12D0E">
            <w:pPr>
              <w:pStyle w:val="9"/>
              <w:ind w:left="36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0" w:type="dxa"/>
          </w:tcPr>
          <w:p w14:paraId="3A0F32EE">
            <w:pPr>
              <w:pStyle w:val="9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760D5E55">
            <w:pPr>
              <w:pStyle w:val="9"/>
              <w:spacing w:line="236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FB62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4401" w:type="dxa"/>
          </w:tcPr>
          <w:p w14:paraId="4A45627A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Выборы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президента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ШУС.</w:t>
            </w:r>
          </w:p>
        </w:tc>
        <w:tc>
          <w:tcPr>
            <w:tcW w:w="1416" w:type="dxa"/>
            <w:gridSpan w:val="2"/>
          </w:tcPr>
          <w:p w14:paraId="21CB0597">
            <w:pPr>
              <w:pStyle w:val="9"/>
              <w:spacing w:line="235" w:lineRule="exact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37B98BF5">
            <w:pPr>
              <w:pStyle w:val="9"/>
              <w:spacing w:line="235" w:lineRule="exact"/>
              <w:ind w:left="3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10" w:type="dxa"/>
          </w:tcPr>
          <w:p w14:paraId="5A31879F">
            <w:pPr>
              <w:pStyle w:val="9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6BF86A2F">
            <w:pPr>
              <w:pStyle w:val="9"/>
              <w:spacing w:line="252" w:lineRule="exact"/>
              <w:ind w:left="122" w:right="784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1BD1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4401" w:type="dxa"/>
          </w:tcPr>
          <w:p w14:paraId="0DB3BE60">
            <w:pPr>
              <w:pStyle w:val="9"/>
              <w:spacing w:line="242" w:lineRule="auto"/>
              <w:ind w:left="125" w:right="1386"/>
              <w:rPr>
                <w:sz w:val="22"/>
              </w:rPr>
            </w:pPr>
            <w:r>
              <w:rPr>
                <w:spacing w:val="-2"/>
                <w:sz w:val="22"/>
              </w:rPr>
              <w:t>Волонтерское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движение Акции:</w:t>
            </w:r>
          </w:p>
          <w:p w14:paraId="190B0810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51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  <w:p w14:paraId="29F3F976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51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ветерана</w:t>
            </w:r>
          </w:p>
          <w:p w14:paraId="251309A1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51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Снежный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десант</w:t>
            </w:r>
          </w:p>
          <w:p w14:paraId="2785F58D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Посылка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солдату</w:t>
            </w:r>
          </w:p>
          <w:p w14:paraId="6A07A4BB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4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Чистый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двор</w:t>
            </w:r>
          </w:p>
          <w:p w14:paraId="0B408D47">
            <w:pPr>
              <w:pStyle w:val="9"/>
              <w:numPr>
                <w:ilvl w:val="0"/>
                <w:numId w:val="31"/>
              </w:numPr>
              <w:tabs>
                <w:tab w:val="left" w:pos="248"/>
              </w:tabs>
              <w:spacing w:before="0" w:after="0" w:line="236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Зеленая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планета</w:t>
            </w:r>
          </w:p>
        </w:tc>
        <w:tc>
          <w:tcPr>
            <w:tcW w:w="1416" w:type="dxa"/>
            <w:gridSpan w:val="2"/>
          </w:tcPr>
          <w:p w14:paraId="4D2940FC">
            <w:pPr>
              <w:pStyle w:val="9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441795A5">
            <w:pPr>
              <w:pStyle w:val="9"/>
              <w:ind w:left="36" w:right="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8235058">
            <w:pPr>
              <w:pStyle w:val="9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38A7E5A1">
            <w:pPr>
              <w:pStyle w:val="9"/>
              <w:spacing w:line="242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A9D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500" w:type="dxa"/>
            <w:gridSpan w:val="5"/>
          </w:tcPr>
          <w:p w14:paraId="516633D0">
            <w:pPr>
              <w:pStyle w:val="9"/>
              <w:spacing w:line="234" w:lineRule="exact"/>
              <w:ind w:left="41" w:right="1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Профориентация</w:t>
            </w:r>
          </w:p>
        </w:tc>
      </w:tr>
      <w:tr w14:paraId="3EF6A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3446674D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43B7844E">
            <w:pPr>
              <w:pStyle w:val="9"/>
              <w:spacing w:line="247" w:lineRule="exact"/>
              <w:ind w:left="86" w:right="5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  <w:gridSpan w:val="2"/>
          </w:tcPr>
          <w:p w14:paraId="2384FB23">
            <w:pPr>
              <w:pStyle w:val="9"/>
              <w:spacing w:line="248" w:lineRule="exact"/>
              <w:ind w:left="61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61D043FF">
            <w:pPr>
              <w:pStyle w:val="9"/>
              <w:spacing w:line="240" w:lineRule="exact"/>
              <w:ind w:left="73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53DEF3D2">
            <w:pPr>
              <w:pStyle w:val="9"/>
              <w:spacing w:line="247" w:lineRule="exact"/>
              <w:ind w:left="23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0386F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003C2FE8">
            <w:pPr>
              <w:pStyle w:val="9"/>
              <w:spacing w:line="228" w:lineRule="auto"/>
              <w:ind w:left="125" w:right="122"/>
              <w:rPr>
                <w:sz w:val="22"/>
              </w:rPr>
            </w:pPr>
            <w:r>
              <w:rPr>
                <w:sz w:val="22"/>
              </w:rPr>
              <w:t>Трудоустройство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свободное от работы время</w:t>
            </w:r>
          </w:p>
        </w:tc>
        <w:tc>
          <w:tcPr>
            <w:tcW w:w="1133" w:type="dxa"/>
          </w:tcPr>
          <w:p w14:paraId="2DD69410">
            <w:pPr>
              <w:pStyle w:val="9"/>
              <w:spacing w:line="240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63183C23">
            <w:pPr>
              <w:pStyle w:val="9"/>
              <w:spacing w:line="240" w:lineRule="exact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36D1F00">
            <w:pPr>
              <w:pStyle w:val="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30DE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4401" w:type="dxa"/>
          </w:tcPr>
          <w:p w14:paraId="488410F9">
            <w:pPr>
              <w:pStyle w:val="9"/>
              <w:spacing w:line="244" w:lineRule="auto"/>
              <w:ind w:left="125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привлечением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педагога- </w:t>
            </w:r>
            <w:r>
              <w:rPr>
                <w:spacing w:val="-2"/>
                <w:sz w:val="22"/>
              </w:rPr>
              <w:t>психолога</w:t>
            </w:r>
          </w:p>
          <w:p w14:paraId="313ED331">
            <w:pPr>
              <w:pStyle w:val="9"/>
              <w:numPr>
                <w:ilvl w:val="0"/>
                <w:numId w:val="32"/>
              </w:numPr>
              <w:tabs>
                <w:tab w:val="left" w:pos="248"/>
              </w:tabs>
              <w:spacing w:before="0" w:after="0" w:line="245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Характер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профессия.</w:t>
            </w:r>
          </w:p>
          <w:p w14:paraId="7E756421">
            <w:pPr>
              <w:pStyle w:val="9"/>
              <w:numPr>
                <w:ilvl w:val="0"/>
                <w:numId w:val="32"/>
              </w:numPr>
              <w:tabs>
                <w:tab w:val="left" w:pos="248"/>
              </w:tabs>
              <w:spacing w:before="0" w:after="0" w:line="248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Мои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профессиональные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возможности.</w:t>
            </w:r>
          </w:p>
          <w:p w14:paraId="11D0A767">
            <w:pPr>
              <w:pStyle w:val="9"/>
              <w:numPr>
                <w:ilvl w:val="0"/>
                <w:numId w:val="32"/>
              </w:numPr>
              <w:tabs>
                <w:tab w:val="left" w:pos="249"/>
              </w:tabs>
              <w:spacing w:before="0" w:after="0" w:line="237" w:lineRule="auto"/>
              <w:ind w:left="120" w:right="404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Анкетирование «Предпочитаемые виды </w:t>
            </w:r>
            <w:r>
              <w:rPr>
                <w:sz w:val="22"/>
              </w:rPr>
              <w:t>профессиональной деятельности».</w:t>
            </w:r>
          </w:p>
          <w:p w14:paraId="74FAE2C6">
            <w:pPr>
              <w:pStyle w:val="9"/>
              <w:numPr>
                <w:ilvl w:val="0"/>
                <w:numId w:val="32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Профессия.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Специальность.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Должность…</w:t>
            </w:r>
          </w:p>
          <w:p w14:paraId="6A5CAAEC">
            <w:pPr>
              <w:pStyle w:val="9"/>
              <w:numPr>
                <w:ilvl w:val="0"/>
                <w:numId w:val="32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Мотивы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выбора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профессии.</w:t>
            </w:r>
          </w:p>
        </w:tc>
        <w:tc>
          <w:tcPr>
            <w:tcW w:w="1133" w:type="dxa"/>
          </w:tcPr>
          <w:p w14:paraId="5C995B99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0BA7330B">
            <w:pPr>
              <w:pStyle w:val="9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3397EC35">
            <w:pPr>
              <w:pStyle w:val="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8B30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1" w:type="dxa"/>
          </w:tcPr>
          <w:p w14:paraId="6733DD86">
            <w:pPr>
              <w:pStyle w:val="9"/>
              <w:tabs>
                <w:tab w:val="left" w:pos="1344"/>
                <w:tab w:val="left" w:pos="2542"/>
                <w:tab w:val="left" w:pos="3377"/>
              </w:tabs>
              <w:spacing w:line="252" w:lineRule="exact"/>
              <w:ind w:left="125" w:right="211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рисунков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«Моя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будущая </w:t>
            </w:r>
            <w:r>
              <w:rPr>
                <w:spacing w:val="-2"/>
                <w:sz w:val="22"/>
              </w:rPr>
              <w:t>профессия»</w:t>
            </w:r>
          </w:p>
        </w:tc>
        <w:tc>
          <w:tcPr>
            <w:tcW w:w="1133" w:type="dxa"/>
          </w:tcPr>
          <w:p w14:paraId="0775FF62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45DB37B0">
            <w:pPr>
              <w:pStyle w:val="9"/>
              <w:spacing w:line="247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0" w:type="dxa"/>
          </w:tcPr>
          <w:p w14:paraId="04E0AFF0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E761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1" w:type="dxa"/>
          </w:tcPr>
          <w:p w14:paraId="2C5691DB">
            <w:pPr>
              <w:pStyle w:val="9"/>
              <w:spacing w:line="245" w:lineRule="exact"/>
              <w:ind w:left="125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мире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профессий»</w:t>
            </w:r>
          </w:p>
        </w:tc>
        <w:tc>
          <w:tcPr>
            <w:tcW w:w="1133" w:type="dxa"/>
          </w:tcPr>
          <w:p w14:paraId="3D1753DE">
            <w:pPr>
              <w:pStyle w:val="9"/>
              <w:spacing w:line="24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4E937432">
            <w:pPr>
              <w:pStyle w:val="9"/>
              <w:spacing w:line="245" w:lineRule="exact"/>
              <w:ind w:left="94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10" w:type="dxa"/>
          </w:tcPr>
          <w:p w14:paraId="1636B4E2">
            <w:pPr>
              <w:pStyle w:val="9"/>
              <w:spacing w:line="245" w:lineRule="exact"/>
              <w:ind w:left="117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638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500" w:type="dxa"/>
            <w:gridSpan w:val="5"/>
          </w:tcPr>
          <w:p w14:paraId="711DB80F">
            <w:pPr>
              <w:pStyle w:val="9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медиа</w:t>
            </w:r>
          </w:p>
        </w:tc>
      </w:tr>
      <w:tr w14:paraId="26B8F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6ACDBC3E">
            <w:pPr>
              <w:pStyle w:val="9"/>
              <w:spacing w:line="242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66C36E68">
            <w:pPr>
              <w:pStyle w:val="9"/>
              <w:spacing w:line="242" w:lineRule="exact"/>
              <w:ind w:left="86" w:right="5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  <w:gridSpan w:val="2"/>
          </w:tcPr>
          <w:p w14:paraId="02EBA8A7">
            <w:pPr>
              <w:pStyle w:val="9"/>
              <w:spacing w:line="230" w:lineRule="auto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00C87E09">
            <w:pPr>
              <w:pStyle w:val="9"/>
              <w:spacing w:line="242" w:lineRule="exact"/>
              <w:ind w:left="23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34C11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4401" w:type="dxa"/>
          </w:tcPr>
          <w:p w14:paraId="0D94EAE3">
            <w:pPr>
              <w:pStyle w:val="9"/>
              <w:tabs>
                <w:tab w:val="left" w:pos="1627"/>
                <w:tab w:val="left" w:pos="2633"/>
                <w:tab w:val="left" w:pos="3783"/>
              </w:tabs>
              <w:spacing w:line="212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выпуски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школьной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газеты</w:t>
            </w:r>
          </w:p>
          <w:p w14:paraId="26519BF5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</w:t>
            </w:r>
            <w:r>
              <w:rPr>
                <w:spacing w:val="-2"/>
                <w:sz w:val="22"/>
                <w:lang w:val="ru-RU"/>
              </w:rPr>
              <w:t>Переменка</w:t>
            </w:r>
            <w:r>
              <w:rPr>
                <w:spacing w:val="-2"/>
                <w:sz w:val="22"/>
              </w:rPr>
              <w:t>»</w:t>
            </w:r>
          </w:p>
        </w:tc>
        <w:tc>
          <w:tcPr>
            <w:tcW w:w="1133" w:type="dxa"/>
          </w:tcPr>
          <w:p w14:paraId="46B46198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6537755C">
            <w:pPr>
              <w:pStyle w:val="9"/>
              <w:spacing w:line="235" w:lineRule="exact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5B0A98F0">
            <w:pPr>
              <w:pStyle w:val="9"/>
              <w:ind w:left="117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5"/>
                <w:sz w:val="22"/>
              </w:rPr>
              <w:t>орг</w:t>
            </w:r>
          </w:p>
        </w:tc>
      </w:tr>
      <w:tr w14:paraId="3141F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401" w:type="dxa"/>
          </w:tcPr>
          <w:p w14:paraId="6D6B21FF">
            <w:pPr>
              <w:pStyle w:val="9"/>
              <w:tabs>
                <w:tab w:val="left" w:pos="1526"/>
                <w:tab w:val="left" w:pos="2967"/>
                <w:tab w:val="left" w:pos="3329"/>
              </w:tabs>
              <w:spacing w:line="240" w:lineRule="auto"/>
              <w:ind w:left="125" w:right="99"/>
              <w:rPr>
                <w:sz w:val="22"/>
              </w:rPr>
            </w:pPr>
            <w:r>
              <w:rPr>
                <w:spacing w:val="-2"/>
                <w:sz w:val="22"/>
              </w:rPr>
              <w:t>Размещение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школьных </w:t>
            </w:r>
            <w:r>
              <w:rPr>
                <w:sz w:val="22"/>
              </w:rPr>
              <w:t>мероприятиях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социальных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сетях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</w:p>
          <w:p w14:paraId="5F12B8E9">
            <w:pPr>
              <w:pStyle w:val="9"/>
              <w:spacing w:line="246" w:lineRule="exact"/>
              <w:ind w:left="125"/>
              <w:rPr>
                <w:sz w:val="22"/>
              </w:rPr>
            </w:pPr>
            <w:r>
              <w:rPr>
                <w:sz w:val="22"/>
              </w:rPr>
              <w:t>сайте</w:t>
            </w:r>
            <w:r>
              <w:rPr>
                <w:spacing w:val="-2"/>
                <w:sz w:val="22"/>
              </w:rPr>
              <w:t xml:space="preserve"> школы</w:t>
            </w:r>
          </w:p>
        </w:tc>
        <w:tc>
          <w:tcPr>
            <w:tcW w:w="1133" w:type="dxa"/>
          </w:tcPr>
          <w:p w14:paraId="037ADECD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07013F13">
            <w:pPr>
              <w:pStyle w:val="9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309ECF53">
            <w:pPr>
              <w:pStyle w:val="9"/>
              <w:spacing w:line="242" w:lineRule="auto"/>
              <w:ind w:left="117" w:right="1097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воспитанию</w:t>
            </w:r>
          </w:p>
        </w:tc>
      </w:tr>
      <w:tr w14:paraId="2520C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0" w:type="dxa"/>
            <w:gridSpan w:val="5"/>
          </w:tcPr>
          <w:p w14:paraId="72C4F71C">
            <w:pPr>
              <w:pStyle w:val="9"/>
              <w:spacing w:line="232" w:lineRule="exact"/>
              <w:ind w:left="41" w:right="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1CF3B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6B61D3F0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67818105">
            <w:pPr>
              <w:pStyle w:val="9"/>
              <w:spacing w:line="247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  <w:gridSpan w:val="2"/>
          </w:tcPr>
          <w:p w14:paraId="6468CD26">
            <w:pPr>
              <w:pStyle w:val="9"/>
              <w:spacing w:before="6" w:line="225" w:lineRule="auto"/>
              <w:ind w:left="74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0406B40A">
            <w:pPr>
              <w:pStyle w:val="9"/>
              <w:spacing w:line="247" w:lineRule="exact"/>
              <w:ind w:left="2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7C640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401" w:type="dxa"/>
          </w:tcPr>
          <w:p w14:paraId="0E197BFE">
            <w:pPr>
              <w:pStyle w:val="9"/>
              <w:spacing w:line="245" w:lineRule="exact"/>
              <w:ind w:left="125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школе.</w:t>
            </w:r>
          </w:p>
        </w:tc>
        <w:tc>
          <w:tcPr>
            <w:tcW w:w="1133" w:type="dxa"/>
          </w:tcPr>
          <w:p w14:paraId="6C216153">
            <w:pPr>
              <w:pStyle w:val="9"/>
              <w:spacing w:line="24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6" w:type="dxa"/>
            <w:gridSpan w:val="2"/>
          </w:tcPr>
          <w:p w14:paraId="098C1997">
            <w:pPr>
              <w:pStyle w:val="9"/>
              <w:spacing w:line="245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0" w:type="dxa"/>
          </w:tcPr>
          <w:p w14:paraId="74192E03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</w:tr>
    </w:tbl>
    <w:p w14:paraId="4D5481FA">
      <w:pPr>
        <w:pStyle w:val="9"/>
        <w:spacing w:after="0" w:line="240" w:lineRule="auto"/>
        <w:rPr>
          <w:sz w:val="22"/>
        </w:rPr>
        <w:sectPr>
          <w:pgSz w:w="11930" w:h="16860"/>
          <w:pgMar w:top="1060" w:right="141" w:bottom="280" w:left="850" w:header="720" w:footer="720" w:gutter="0"/>
          <w:cols w:space="720" w:num="1"/>
        </w:sectPr>
      </w:pPr>
    </w:p>
    <w:p w14:paraId="1836B3B7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410"/>
      </w:tblGrid>
      <w:tr w14:paraId="68ED5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79E92B04">
            <w:pPr>
              <w:pStyle w:val="9"/>
              <w:spacing w:line="251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Экскурсия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 краеведческий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музей</w:t>
            </w:r>
          </w:p>
        </w:tc>
        <w:tc>
          <w:tcPr>
            <w:tcW w:w="1133" w:type="dxa"/>
          </w:tcPr>
          <w:p w14:paraId="33211E86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91B3C2C">
            <w:pPr>
              <w:pStyle w:val="9"/>
              <w:spacing w:line="247" w:lineRule="exact"/>
              <w:ind w:left="96" w:right="65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4A4B433A">
            <w:pPr>
              <w:pStyle w:val="9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33F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4552AF05">
            <w:pPr>
              <w:pStyle w:val="9"/>
              <w:spacing w:line="234" w:lineRule="exact"/>
              <w:ind w:left="125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ПЧ</w:t>
            </w:r>
          </w:p>
        </w:tc>
        <w:tc>
          <w:tcPr>
            <w:tcW w:w="1133" w:type="dxa"/>
          </w:tcPr>
          <w:p w14:paraId="197C571E">
            <w:pPr>
              <w:pStyle w:val="9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24573713">
            <w:pPr>
              <w:pStyle w:val="9"/>
              <w:spacing w:line="234" w:lineRule="exact"/>
              <w:ind w:left="96" w:right="56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10" w:type="dxa"/>
          </w:tcPr>
          <w:p w14:paraId="034DB791">
            <w:pPr>
              <w:pStyle w:val="9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F5E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501" w:type="dxa"/>
            <w:gridSpan w:val="4"/>
          </w:tcPr>
          <w:p w14:paraId="42EF914B">
            <w:pPr>
              <w:pStyle w:val="9"/>
              <w:spacing w:line="229" w:lineRule="exact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предметно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 эстетической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2EFA8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1BD36C3A">
            <w:pPr>
              <w:pStyle w:val="9"/>
              <w:spacing w:line="251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453BD5C0">
            <w:pPr>
              <w:pStyle w:val="9"/>
              <w:spacing w:line="251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2B294EDA">
            <w:pPr>
              <w:pStyle w:val="9"/>
              <w:spacing w:line="248" w:lineRule="exact"/>
              <w:ind w:left="61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42407D89">
            <w:pPr>
              <w:pStyle w:val="9"/>
              <w:spacing w:line="240" w:lineRule="exact"/>
              <w:ind w:left="73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7657A642">
            <w:pPr>
              <w:pStyle w:val="9"/>
              <w:spacing w:line="251" w:lineRule="exact"/>
              <w:ind w:left="21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1F962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1" w:type="dxa"/>
            <w:tcBorders>
              <w:bottom w:val="single" w:color="000000" w:sz="8" w:space="0"/>
            </w:tcBorders>
          </w:tcPr>
          <w:p w14:paraId="0F5653EB">
            <w:pPr>
              <w:pStyle w:val="9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уголков.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300532D1">
            <w:pPr>
              <w:pStyle w:val="9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bottom w:val="single" w:color="000000" w:sz="8" w:space="0"/>
            </w:tcBorders>
          </w:tcPr>
          <w:p w14:paraId="75186871">
            <w:pPr>
              <w:pStyle w:val="9"/>
              <w:spacing w:line="230" w:lineRule="auto"/>
              <w:ind w:left="585" w:right="56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0" w:type="dxa"/>
            <w:tcBorders>
              <w:bottom w:val="single" w:color="000000" w:sz="8" w:space="0"/>
            </w:tcBorders>
          </w:tcPr>
          <w:p w14:paraId="0CA1A3AC">
            <w:pPr>
              <w:pStyle w:val="9"/>
              <w:spacing w:line="230" w:lineRule="auto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03EE9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  <w:tcBorders>
              <w:top w:val="single" w:color="000000" w:sz="8" w:space="0"/>
            </w:tcBorders>
          </w:tcPr>
          <w:p w14:paraId="37759E32">
            <w:pPr>
              <w:pStyle w:val="9"/>
              <w:tabs>
                <w:tab w:val="left" w:pos="1713"/>
                <w:tab w:val="left" w:pos="2983"/>
                <w:tab w:val="left" w:pos="4039"/>
              </w:tabs>
              <w:spacing w:line="250" w:lineRule="exact"/>
              <w:ind w:left="125" w:right="241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комнат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к </w:t>
            </w:r>
            <w:r>
              <w:rPr>
                <w:sz w:val="22"/>
              </w:rPr>
              <w:t>тематическим праздникам.</w:t>
            </w: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0BAD0849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top w:val="single" w:color="000000" w:sz="8" w:space="0"/>
            </w:tcBorders>
          </w:tcPr>
          <w:p w14:paraId="1684E13A">
            <w:pPr>
              <w:pStyle w:val="9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  <w:tcBorders>
              <w:top w:val="single" w:color="000000" w:sz="8" w:space="0"/>
            </w:tcBorders>
          </w:tcPr>
          <w:p w14:paraId="550B4DB5">
            <w:pPr>
              <w:pStyle w:val="9"/>
              <w:spacing w:line="250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5422F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57478B8C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«Огород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подоконнике».</w:t>
            </w:r>
          </w:p>
        </w:tc>
        <w:tc>
          <w:tcPr>
            <w:tcW w:w="1133" w:type="dxa"/>
          </w:tcPr>
          <w:p w14:paraId="6219316E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B67C599">
            <w:pPr>
              <w:pStyle w:val="9"/>
              <w:spacing w:line="247" w:lineRule="exact"/>
              <w:ind w:left="96" w:right="6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апрель-июнь</w:t>
            </w:r>
          </w:p>
        </w:tc>
        <w:tc>
          <w:tcPr>
            <w:tcW w:w="2410" w:type="dxa"/>
          </w:tcPr>
          <w:p w14:paraId="4D826DBF">
            <w:pPr>
              <w:pStyle w:val="9"/>
              <w:spacing w:line="248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3C02B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224FE77C">
            <w:pPr>
              <w:pStyle w:val="9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Озеленение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пришкольной территории.</w:t>
            </w:r>
          </w:p>
        </w:tc>
        <w:tc>
          <w:tcPr>
            <w:tcW w:w="1133" w:type="dxa"/>
          </w:tcPr>
          <w:p w14:paraId="4A6C2265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B795F20">
            <w:pPr>
              <w:pStyle w:val="9"/>
              <w:ind w:left="9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410" w:type="dxa"/>
          </w:tcPr>
          <w:p w14:paraId="6FD93DA4">
            <w:pPr>
              <w:pStyle w:val="9"/>
              <w:spacing w:line="248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</w:t>
            </w:r>
          </w:p>
          <w:p w14:paraId="7BCD8A9D">
            <w:pPr>
              <w:pStyle w:val="9"/>
              <w:spacing w:line="233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родители</w:t>
            </w:r>
          </w:p>
        </w:tc>
      </w:tr>
      <w:tr w14:paraId="65309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1693C659">
            <w:pPr>
              <w:pStyle w:val="9"/>
              <w:tabs>
                <w:tab w:val="left" w:pos="1790"/>
                <w:tab w:val="left" w:pos="3535"/>
              </w:tabs>
              <w:spacing w:before="2" w:line="230" w:lineRule="auto"/>
              <w:ind w:left="125" w:right="3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тематических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133" w:type="dxa"/>
          </w:tcPr>
          <w:p w14:paraId="4818CB0D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E54FEAF">
            <w:pPr>
              <w:pStyle w:val="9"/>
              <w:spacing w:line="247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17B4E0BE">
            <w:pPr>
              <w:pStyle w:val="9"/>
              <w:spacing w:line="240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4A41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501" w:type="dxa"/>
            <w:gridSpan w:val="4"/>
          </w:tcPr>
          <w:p w14:paraId="58EC195D">
            <w:pPr>
              <w:pStyle w:val="9"/>
              <w:spacing w:line="234" w:lineRule="exact"/>
              <w:ind w:left="32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08AF2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5F0D9F55">
            <w:pPr>
              <w:pStyle w:val="9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367D18BF">
            <w:pPr>
              <w:pStyle w:val="9"/>
              <w:spacing w:line="239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58E43F31">
            <w:pPr>
              <w:pStyle w:val="9"/>
              <w:spacing w:line="230" w:lineRule="auto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7BA29BA0">
            <w:pPr>
              <w:pStyle w:val="9"/>
              <w:spacing w:line="239" w:lineRule="exact"/>
              <w:ind w:left="1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6FF57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6BB7E402">
            <w:pPr>
              <w:pStyle w:val="9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133" w:type="dxa"/>
          </w:tcPr>
          <w:p w14:paraId="73F89C15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 w14:paraId="6E06320C">
            <w:pPr>
              <w:pStyle w:val="9"/>
              <w:spacing w:line="249" w:lineRule="exact"/>
              <w:ind w:left="96" w:right="62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четверть</w:t>
            </w:r>
          </w:p>
        </w:tc>
        <w:tc>
          <w:tcPr>
            <w:tcW w:w="2410" w:type="dxa"/>
          </w:tcPr>
          <w:p w14:paraId="63BE1F75">
            <w:pPr>
              <w:pStyle w:val="9"/>
              <w:spacing w:before="2" w:line="230" w:lineRule="auto"/>
              <w:ind w:left="116" w:right="47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 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C2EE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536FED96">
            <w:pPr>
              <w:pStyle w:val="9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10-часовая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««Дорога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дети»</w:t>
            </w:r>
          </w:p>
        </w:tc>
        <w:tc>
          <w:tcPr>
            <w:tcW w:w="1133" w:type="dxa"/>
          </w:tcPr>
          <w:p w14:paraId="6E98AF32">
            <w:pPr>
              <w:pStyle w:val="9"/>
              <w:spacing w:line="239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261A48D">
            <w:pPr>
              <w:pStyle w:val="9"/>
              <w:spacing w:line="239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98C284D">
            <w:pPr>
              <w:pStyle w:val="9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425B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227BE199">
            <w:pPr>
              <w:pStyle w:val="9"/>
              <w:spacing w:line="23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Социально-психологическое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тестирование</w:t>
            </w:r>
          </w:p>
        </w:tc>
        <w:tc>
          <w:tcPr>
            <w:tcW w:w="1133" w:type="dxa"/>
          </w:tcPr>
          <w:p w14:paraId="0BB7B0A4">
            <w:pPr>
              <w:pStyle w:val="9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97C1623">
            <w:pPr>
              <w:pStyle w:val="9"/>
              <w:spacing w:line="234" w:lineRule="exact"/>
              <w:ind w:left="96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10" w:type="dxa"/>
          </w:tcPr>
          <w:p w14:paraId="1ACBFD9E">
            <w:pPr>
              <w:pStyle w:val="9"/>
              <w:spacing w:line="234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Педагог-психолог</w:t>
            </w:r>
          </w:p>
        </w:tc>
      </w:tr>
      <w:tr w14:paraId="1ABB0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1E76E3DE">
            <w:pPr>
              <w:pStyle w:val="9"/>
              <w:spacing w:line="23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133" w:type="dxa"/>
          </w:tcPr>
          <w:p w14:paraId="796039AB">
            <w:pPr>
              <w:pStyle w:val="9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DFF4AB3">
            <w:pPr>
              <w:pStyle w:val="9"/>
              <w:spacing w:line="234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148BC5C">
            <w:pPr>
              <w:pStyle w:val="9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7C35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401" w:type="dxa"/>
          </w:tcPr>
          <w:p w14:paraId="4C839E2F">
            <w:pPr>
              <w:pStyle w:val="9"/>
              <w:spacing w:line="22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«Уроки Здоровья»</w:t>
            </w:r>
          </w:p>
        </w:tc>
        <w:tc>
          <w:tcPr>
            <w:tcW w:w="1133" w:type="dxa"/>
          </w:tcPr>
          <w:p w14:paraId="6160FFD6">
            <w:pPr>
              <w:pStyle w:val="9"/>
              <w:spacing w:line="22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C508CA4">
            <w:pPr>
              <w:pStyle w:val="9"/>
              <w:spacing w:line="224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7915E3CF">
            <w:pPr>
              <w:pStyle w:val="9"/>
              <w:spacing w:line="22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2A12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401" w:type="dxa"/>
          </w:tcPr>
          <w:p w14:paraId="4D972D19">
            <w:pPr>
              <w:pStyle w:val="9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133" w:type="dxa"/>
          </w:tcPr>
          <w:p w14:paraId="6AA063D2">
            <w:pPr>
              <w:pStyle w:val="9"/>
              <w:spacing w:line="23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2682EFB6">
            <w:pPr>
              <w:pStyle w:val="9"/>
              <w:spacing w:line="237" w:lineRule="exact"/>
              <w:ind w:left="96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10" w:type="dxa"/>
          </w:tcPr>
          <w:p w14:paraId="1E90FDD7">
            <w:pPr>
              <w:pStyle w:val="9"/>
              <w:spacing w:line="221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0BB9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1" w:type="dxa"/>
            <w:gridSpan w:val="4"/>
          </w:tcPr>
          <w:p w14:paraId="51113A51">
            <w:pPr>
              <w:pStyle w:val="9"/>
              <w:spacing w:line="232" w:lineRule="exact"/>
              <w:ind w:left="32" w:right="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676C2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1" w:type="dxa"/>
          </w:tcPr>
          <w:p w14:paraId="3379D858">
            <w:pPr>
              <w:pStyle w:val="9"/>
              <w:spacing w:line="239" w:lineRule="exact"/>
              <w:ind w:left="8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43EF83E6">
            <w:pPr>
              <w:pStyle w:val="9"/>
              <w:spacing w:line="239" w:lineRule="exact"/>
              <w:ind w:left="86" w:right="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1B7FE137">
            <w:pPr>
              <w:pStyle w:val="9"/>
              <w:spacing w:before="5" w:line="218" w:lineRule="auto"/>
              <w:ind w:left="762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1F611D81">
            <w:pPr>
              <w:pStyle w:val="9"/>
              <w:spacing w:line="239" w:lineRule="exact"/>
              <w:ind w:left="20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491D0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401" w:type="dxa"/>
          </w:tcPr>
          <w:p w14:paraId="08DB3A28">
            <w:pPr>
              <w:pStyle w:val="9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133" w:type="dxa"/>
          </w:tcPr>
          <w:p w14:paraId="68D34D8A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A5F196C">
            <w:pPr>
              <w:pStyle w:val="9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10" w:type="dxa"/>
          </w:tcPr>
          <w:p w14:paraId="311E24B3">
            <w:pPr>
              <w:pStyle w:val="9"/>
              <w:spacing w:line="249" w:lineRule="exact"/>
              <w:ind w:left="176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32317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01" w:type="dxa"/>
          </w:tcPr>
          <w:p w14:paraId="7C42F845">
            <w:pPr>
              <w:pStyle w:val="9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133" w:type="dxa"/>
          </w:tcPr>
          <w:p w14:paraId="18E54D10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253CB41">
            <w:pPr>
              <w:pStyle w:val="9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10" w:type="dxa"/>
          </w:tcPr>
          <w:p w14:paraId="6831C722">
            <w:pPr>
              <w:pStyle w:val="9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C16D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401" w:type="dxa"/>
          </w:tcPr>
          <w:p w14:paraId="597D86AF">
            <w:pPr>
              <w:pStyle w:val="9"/>
              <w:spacing w:line="247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133" w:type="dxa"/>
          </w:tcPr>
          <w:p w14:paraId="241B511F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3FF8E08">
            <w:pPr>
              <w:pStyle w:val="9"/>
              <w:spacing w:line="247" w:lineRule="exact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410" w:type="dxa"/>
          </w:tcPr>
          <w:p w14:paraId="384BBB51">
            <w:pPr>
              <w:pStyle w:val="9"/>
              <w:spacing w:line="24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D14D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4401" w:type="dxa"/>
          </w:tcPr>
          <w:p w14:paraId="55B2C80E">
            <w:pPr>
              <w:pStyle w:val="9"/>
              <w:spacing w:line="22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133" w:type="dxa"/>
          </w:tcPr>
          <w:p w14:paraId="0D939606">
            <w:pPr>
              <w:pStyle w:val="9"/>
              <w:spacing w:line="22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DD23ED1">
            <w:pPr>
              <w:pStyle w:val="9"/>
              <w:spacing w:line="227" w:lineRule="exact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410" w:type="dxa"/>
          </w:tcPr>
          <w:p w14:paraId="067189D5">
            <w:pPr>
              <w:pStyle w:val="9"/>
              <w:spacing w:line="22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04882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401" w:type="dxa"/>
          </w:tcPr>
          <w:p w14:paraId="67825CD8">
            <w:pPr>
              <w:pStyle w:val="9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133" w:type="dxa"/>
          </w:tcPr>
          <w:p w14:paraId="7F923D00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9547D8A">
            <w:pPr>
              <w:pStyle w:val="9"/>
              <w:ind w:left="96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410" w:type="dxa"/>
          </w:tcPr>
          <w:p w14:paraId="68321743">
            <w:pPr>
              <w:pStyle w:val="9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F2AA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401" w:type="dxa"/>
          </w:tcPr>
          <w:p w14:paraId="07903C0D">
            <w:pPr>
              <w:pStyle w:val="9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133" w:type="dxa"/>
          </w:tcPr>
          <w:p w14:paraId="34AB7C36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90E5F44">
            <w:pPr>
              <w:pStyle w:val="9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410" w:type="dxa"/>
          </w:tcPr>
          <w:p w14:paraId="70BC1E69">
            <w:pPr>
              <w:pStyle w:val="9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6274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401" w:type="dxa"/>
          </w:tcPr>
          <w:p w14:paraId="10F76AFC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133" w:type="dxa"/>
          </w:tcPr>
          <w:p w14:paraId="406813B0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B7A9BBA">
            <w:pPr>
              <w:pStyle w:val="9"/>
              <w:spacing w:line="247" w:lineRule="exact"/>
              <w:ind w:left="96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410" w:type="dxa"/>
          </w:tcPr>
          <w:p w14:paraId="23EDF0F5">
            <w:pPr>
              <w:pStyle w:val="9"/>
              <w:spacing w:line="250" w:lineRule="exact"/>
              <w:ind w:left="176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159D3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401" w:type="dxa"/>
          </w:tcPr>
          <w:p w14:paraId="27FD0FB4">
            <w:pPr>
              <w:pStyle w:val="9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133" w:type="dxa"/>
          </w:tcPr>
          <w:p w14:paraId="279A96C4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1DEFE5A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410" w:type="dxa"/>
          </w:tcPr>
          <w:p w14:paraId="333D0DE8">
            <w:pPr>
              <w:pStyle w:val="9"/>
              <w:spacing w:line="23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7DAD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1" w:type="dxa"/>
          </w:tcPr>
          <w:p w14:paraId="79EA4E6F">
            <w:pPr>
              <w:pStyle w:val="9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«Жизнь!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Здоровье!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133" w:type="dxa"/>
          </w:tcPr>
          <w:p w14:paraId="4D1B5B32">
            <w:pPr>
              <w:pStyle w:val="9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CB30325">
            <w:pPr>
              <w:pStyle w:val="9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410" w:type="dxa"/>
          </w:tcPr>
          <w:p w14:paraId="752C701D">
            <w:pPr>
              <w:pStyle w:val="9"/>
              <w:spacing w:line="24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F751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1" w:type="dxa"/>
            <w:gridSpan w:val="4"/>
          </w:tcPr>
          <w:p w14:paraId="53ED039D">
            <w:pPr>
              <w:pStyle w:val="9"/>
              <w:spacing w:line="232" w:lineRule="exact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37ED5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0B3D9B95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51E234DB">
            <w:pPr>
              <w:pStyle w:val="9"/>
              <w:spacing w:line="247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24EA5E54">
            <w:pPr>
              <w:pStyle w:val="9"/>
              <w:spacing w:line="249" w:lineRule="exact"/>
              <w:ind w:left="61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352D1BBD">
            <w:pPr>
              <w:pStyle w:val="9"/>
              <w:spacing w:before="1" w:line="238" w:lineRule="exact"/>
              <w:ind w:left="73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624DCB29">
            <w:pPr>
              <w:pStyle w:val="9"/>
              <w:spacing w:line="247" w:lineRule="exact"/>
              <w:ind w:left="1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961A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4401" w:type="dxa"/>
            <w:tcBorders>
              <w:bottom w:val="single" w:color="000000" w:sz="12" w:space="0"/>
            </w:tcBorders>
          </w:tcPr>
          <w:p w14:paraId="2FF9B1E1">
            <w:pPr>
              <w:pStyle w:val="9"/>
              <w:spacing w:line="244" w:lineRule="auto"/>
              <w:ind w:left="125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родительские собрания (в том числе и тематические)</w:t>
            </w:r>
          </w:p>
        </w:tc>
        <w:tc>
          <w:tcPr>
            <w:tcW w:w="1133" w:type="dxa"/>
            <w:tcBorders>
              <w:bottom w:val="single" w:color="000000" w:sz="12" w:space="0"/>
            </w:tcBorders>
          </w:tcPr>
          <w:p w14:paraId="2C76E7DF">
            <w:pPr>
              <w:pStyle w:val="9"/>
              <w:spacing w:line="239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bottom w:val="single" w:color="000000" w:sz="12" w:space="0"/>
            </w:tcBorders>
          </w:tcPr>
          <w:p w14:paraId="64673A20">
            <w:pPr>
              <w:pStyle w:val="9"/>
              <w:spacing w:line="238" w:lineRule="exact"/>
              <w:ind w:left="96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6C8CA17B">
            <w:pPr>
              <w:pStyle w:val="9"/>
              <w:spacing w:line="251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1F7B552F">
            <w:pPr>
              <w:pStyle w:val="9"/>
              <w:spacing w:line="248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13E553F6">
            <w:pPr>
              <w:pStyle w:val="9"/>
              <w:spacing w:line="249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410" w:type="dxa"/>
            <w:tcBorders>
              <w:bottom w:val="single" w:color="000000" w:sz="12" w:space="0"/>
            </w:tcBorders>
          </w:tcPr>
          <w:p w14:paraId="06DE0CDB">
            <w:pPr>
              <w:pStyle w:val="9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4C6E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4401" w:type="dxa"/>
            <w:tcBorders>
              <w:top w:val="single" w:color="000000" w:sz="12" w:space="0"/>
            </w:tcBorders>
          </w:tcPr>
          <w:p w14:paraId="563FAC9F">
            <w:pPr>
              <w:pStyle w:val="9"/>
              <w:spacing w:line="237" w:lineRule="auto"/>
              <w:ind w:left="125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 проведению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классных </w:t>
            </w:r>
            <w:r>
              <w:rPr>
                <w:spacing w:val="-2"/>
                <w:sz w:val="22"/>
              </w:rPr>
              <w:t>мероприятий</w:t>
            </w:r>
          </w:p>
        </w:tc>
        <w:tc>
          <w:tcPr>
            <w:tcW w:w="1133" w:type="dxa"/>
            <w:tcBorders>
              <w:top w:val="single" w:color="000000" w:sz="12" w:space="0"/>
            </w:tcBorders>
          </w:tcPr>
          <w:p w14:paraId="4682005F">
            <w:pPr>
              <w:pStyle w:val="9"/>
              <w:spacing w:line="239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top w:val="single" w:color="000000" w:sz="12" w:space="0"/>
            </w:tcBorders>
          </w:tcPr>
          <w:p w14:paraId="5105FF08">
            <w:pPr>
              <w:pStyle w:val="9"/>
              <w:spacing w:line="239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  <w:tcBorders>
              <w:top w:val="single" w:color="000000" w:sz="12" w:space="0"/>
            </w:tcBorders>
          </w:tcPr>
          <w:p w14:paraId="4489BE4F">
            <w:pPr>
              <w:pStyle w:val="9"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5D8D5B33">
      <w:pPr>
        <w:pStyle w:val="9"/>
        <w:spacing w:after="0" w:line="246" w:lineRule="exact"/>
        <w:rPr>
          <w:sz w:val="22"/>
        </w:rPr>
        <w:sectPr>
          <w:pgSz w:w="11930" w:h="16860"/>
          <w:pgMar w:top="1060" w:right="141" w:bottom="280" w:left="850" w:header="720" w:footer="720" w:gutter="0"/>
          <w:cols w:space="720" w:num="1"/>
        </w:sectPr>
      </w:pPr>
    </w:p>
    <w:p w14:paraId="7982C1A9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410"/>
      </w:tblGrid>
      <w:tr w14:paraId="204EF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401" w:type="dxa"/>
          </w:tcPr>
          <w:p w14:paraId="36082FD9">
            <w:pPr>
              <w:pStyle w:val="9"/>
              <w:spacing w:line="250" w:lineRule="exact"/>
              <w:ind w:left="125" w:right="587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</w:t>
            </w:r>
          </w:p>
        </w:tc>
        <w:tc>
          <w:tcPr>
            <w:tcW w:w="1133" w:type="dxa"/>
          </w:tcPr>
          <w:p w14:paraId="369FF6B6">
            <w:pPr>
              <w:pStyle w:val="9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2509310D">
            <w:pPr>
              <w:pStyle w:val="9"/>
              <w:spacing w:line="247" w:lineRule="exact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0CC02BE8">
            <w:pPr>
              <w:pStyle w:val="9"/>
              <w:spacing w:line="250" w:lineRule="exact"/>
              <w:ind w:left="116" w:right="436"/>
              <w:rPr>
                <w:sz w:val="22"/>
              </w:rPr>
            </w:pPr>
            <w:r>
              <w:rPr>
                <w:spacing w:val="-2"/>
                <w:sz w:val="22"/>
              </w:rPr>
              <w:t>И.А.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Мещерякова </w:t>
            </w: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CA91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0501" w:type="dxa"/>
            <w:gridSpan w:val="4"/>
          </w:tcPr>
          <w:p w14:paraId="3E5BE8FE">
            <w:pPr>
              <w:pStyle w:val="9"/>
              <w:spacing w:line="247" w:lineRule="exact"/>
              <w:ind w:left="3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004EC90F">
            <w:pPr>
              <w:pStyle w:val="9"/>
              <w:spacing w:before="1" w:line="240" w:lineRule="auto"/>
              <w:ind w:left="32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46296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501" w:type="dxa"/>
            <w:gridSpan w:val="4"/>
          </w:tcPr>
          <w:p w14:paraId="0F300E26">
            <w:pPr>
              <w:pStyle w:val="9"/>
              <w:spacing w:line="239" w:lineRule="exact"/>
              <w:ind w:left="32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Школьный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531F9CDA">
            <w:pPr>
              <w:pStyle w:val="9"/>
              <w:spacing w:line="248" w:lineRule="exact"/>
              <w:ind w:left="32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144DC1BA">
      <w:pPr>
        <w:pStyle w:val="9"/>
        <w:spacing w:after="0" w:line="248" w:lineRule="exact"/>
        <w:jc w:val="center"/>
        <w:rPr>
          <w:b/>
          <w:sz w:val="22"/>
        </w:rPr>
        <w:sectPr>
          <w:pgSz w:w="11930" w:h="16860"/>
          <w:pgMar w:top="1060" w:right="141" w:bottom="280" w:left="850" w:header="720" w:footer="720" w:gutter="0"/>
          <w:cols w:space="720" w:num="1"/>
        </w:sectPr>
      </w:pPr>
    </w:p>
    <w:p w14:paraId="2DE8C2DC">
      <w:pPr>
        <w:pStyle w:val="6"/>
        <w:spacing w:before="72"/>
        <w:ind w:left="0" w:right="99"/>
        <w:jc w:val="right"/>
      </w:pPr>
      <w:r>
        <w:t>ПРИЛОЖЕНИЕ</w:t>
      </w:r>
      <w:r>
        <w:rPr>
          <w:spacing w:val="-12"/>
        </w:rPr>
        <w:t xml:space="preserve"> </w:t>
      </w:r>
      <w:r>
        <w:rPr>
          <w:spacing w:val="-10"/>
        </w:rPr>
        <w:t>3</w:t>
      </w:r>
    </w:p>
    <w:p w14:paraId="34F5E2E8">
      <w:pPr>
        <w:pStyle w:val="6"/>
        <w:spacing w:before="79"/>
        <w:ind w:left="0"/>
      </w:pPr>
    </w:p>
    <w:p w14:paraId="12F33F12">
      <w:pPr>
        <w:pStyle w:val="6"/>
        <w:ind w:left="3577"/>
      </w:pPr>
      <w:r>
        <w:rPr>
          <w:spacing w:val="-2"/>
        </w:rPr>
        <w:t>ПЛАН</w:t>
      </w:r>
      <w:r>
        <w:rPr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13"/>
        </w:rPr>
        <w:t xml:space="preserve"> </w:t>
      </w:r>
      <w:r>
        <w:rPr>
          <w:spacing w:val="-5"/>
        </w:rPr>
        <w:t>СОО</w:t>
      </w:r>
    </w:p>
    <w:p w14:paraId="7CBF9958">
      <w:pPr>
        <w:pStyle w:val="6"/>
        <w:spacing w:before="148"/>
        <w:ind w:left="0"/>
        <w:rPr>
          <w:sz w:val="20"/>
        </w:rPr>
      </w:pPr>
    </w:p>
    <w:tbl>
      <w:tblPr>
        <w:tblStyle w:val="5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3"/>
        <w:gridCol w:w="2556"/>
        <w:gridCol w:w="2409"/>
      </w:tblGrid>
      <w:tr w14:paraId="733CB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498" w:type="dxa"/>
            <w:gridSpan w:val="4"/>
          </w:tcPr>
          <w:p w14:paraId="53BB49BA">
            <w:pPr>
              <w:pStyle w:val="9"/>
              <w:spacing w:line="247" w:lineRule="exact"/>
              <w:ind w:left="486" w:right="4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воспитательной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СОО</w:t>
            </w:r>
          </w:p>
        </w:tc>
      </w:tr>
      <w:tr w14:paraId="4AF7A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498" w:type="dxa"/>
            <w:gridSpan w:val="4"/>
          </w:tcPr>
          <w:p w14:paraId="4FD117E1">
            <w:pPr>
              <w:pStyle w:val="9"/>
              <w:spacing w:line="234" w:lineRule="exact"/>
              <w:ind w:left="501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60FD0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0" w:type="dxa"/>
          </w:tcPr>
          <w:p w14:paraId="4B79BD8A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2459E0F9">
            <w:pPr>
              <w:pStyle w:val="9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7F7F6E5A">
            <w:pPr>
              <w:pStyle w:val="9"/>
              <w:spacing w:before="8" w:line="223" w:lineRule="auto"/>
              <w:ind w:left="744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4311B5B1">
            <w:pPr>
              <w:pStyle w:val="9"/>
              <w:spacing w:line="247" w:lineRule="exact"/>
              <w:ind w:left="0" w:right="56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0B9B7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166E8086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133" w:type="dxa"/>
          </w:tcPr>
          <w:p w14:paraId="1A1D4AF9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7D0E4BD">
            <w:pPr>
              <w:pStyle w:val="9"/>
              <w:spacing w:line="235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409" w:type="dxa"/>
          </w:tcPr>
          <w:p w14:paraId="69E2DBA3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75F404E6">
            <w:pPr>
              <w:pStyle w:val="9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62CA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4400" w:type="dxa"/>
          </w:tcPr>
          <w:p w14:paraId="77389436">
            <w:pPr>
              <w:pStyle w:val="9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«Туристический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слет»</w:t>
            </w:r>
          </w:p>
        </w:tc>
        <w:tc>
          <w:tcPr>
            <w:tcW w:w="1133" w:type="dxa"/>
          </w:tcPr>
          <w:p w14:paraId="737CB08A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37521E4">
            <w:pPr>
              <w:pStyle w:val="9"/>
              <w:spacing w:line="237" w:lineRule="exact"/>
              <w:ind w:left="94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09" w:type="dxa"/>
          </w:tcPr>
          <w:p w14:paraId="2FA61C7D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7ED92117">
            <w:pPr>
              <w:pStyle w:val="9"/>
              <w:spacing w:line="240" w:lineRule="auto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DD0F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4400" w:type="dxa"/>
          </w:tcPr>
          <w:p w14:paraId="68362BFA">
            <w:pPr>
              <w:pStyle w:val="9"/>
              <w:spacing w:line="247" w:lineRule="exact"/>
              <w:ind w:left="64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«Осеннее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133" w:type="dxa"/>
          </w:tcPr>
          <w:p w14:paraId="3D77F961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7F92D51">
            <w:pPr>
              <w:pStyle w:val="9"/>
              <w:ind w:left="681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409" w:type="dxa"/>
          </w:tcPr>
          <w:p w14:paraId="4347641A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68AB85E8">
            <w:pPr>
              <w:pStyle w:val="9"/>
              <w:spacing w:line="252" w:lineRule="exact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054B8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400" w:type="dxa"/>
          </w:tcPr>
          <w:p w14:paraId="3EDB3849">
            <w:pPr>
              <w:pStyle w:val="9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133" w:type="dxa"/>
          </w:tcPr>
          <w:p w14:paraId="36B87224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177362F">
            <w:pPr>
              <w:pStyle w:val="9"/>
              <w:spacing w:line="247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409" w:type="dxa"/>
          </w:tcPr>
          <w:p w14:paraId="357EFC11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5E74BE1C">
            <w:pPr>
              <w:pStyle w:val="9"/>
              <w:spacing w:line="225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EC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450C5252">
            <w:pPr>
              <w:pStyle w:val="9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самоуправления</w:t>
            </w:r>
          </w:p>
        </w:tc>
        <w:tc>
          <w:tcPr>
            <w:tcW w:w="1133" w:type="dxa"/>
          </w:tcPr>
          <w:p w14:paraId="00723719">
            <w:pPr>
              <w:pStyle w:val="9"/>
              <w:spacing w:line="232" w:lineRule="exact"/>
              <w:ind w:left="86" w:right="5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96DE70F">
            <w:pPr>
              <w:pStyle w:val="9"/>
              <w:spacing w:line="232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</w:t>
            </w:r>
          </w:p>
        </w:tc>
        <w:tc>
          <w:tcPr>
            <w:tcW w:w="2409" w:type="dxa"/>
          </w:tcPr>
          <w:p w14:paraId="4D5139AD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4115E58F">
            <w:pPr>
              <w:pStyle w:val="9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D916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0" w:type="dxa"/>
          </w:tcPr>
          <w:p w14:paraId="6BE3A340">
            <w:pPr>
              <w:pStyle w:val="9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пятиклассники</w:t>
            </w:r>
          </w:p>
        </w:tc>
        <w:tc>
          <w:tcPr>
            <w:tcW w:w="1133" w:type="dxa"/>
          </w:tcPr>
          <w:p w14:paraId="51CF7702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69B7855">
            <w:pPr>
              <w:pStyle w:val="9"/>
              <w:spacing w:line="232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29.10.</w:t>
            </w:r>
          </w:p>
        </w:tc>
        <w:tc>
          <w:tcPr>
            <w:tcW w:w="2409" w:type="dxa"/>
          </w:tcPr>
          <w:p w14:paraId="155662E3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32A2A3E4">
            <w:pPr>
              <w:pStyle w:val="9"/>
              <w:spacing w:line="236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2C7F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4400" w:type="dxa"/>
          </w:tcPr>
          <w:p w14:paraId="0C9F3E0F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праздники</w:t>
            </w:r>
          </w:p>
        </w:tc>
        <w:tc>
          <w:tcPr>
            <w:tcW w:w="1133" w:type="dxa"/>
          </w:tcPr>
          <w:p w14:paraId="0CAFB2FB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A3825CE">
            <w:pPr>
              <w:pStyle w:val="9"/>
              <w:spacing w:line="247" w:lineRule="exact"/>
              <w:ind w:left="94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409" w:type="dxa"/>
          </w:tcPr>
          <w:p w14:paraId="67B50341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0B3D5771">
            <w:pPr>
              <w:pStyle w:val="9"/>
              <w:spacing w:line="240" w:lineRule="auto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6A5BE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400" w:type="dxa"/>
          </w:tcPr>
          <w:p w14:paraId="23632E8D">
            <w:pPr>
              <w:pStyle w:val="9"/>
              <w:tabs>
                <w:tab w:val="left" w:pos="1857"/>
              </w:tabs>
              <w:spacing w:line="240" w:lineRule="auto"/>
              <w:ind w:right="254"/>
              <w:rPr>
                <w:sz w:val="22"/>
              </w:rPr>
            </w:pPr>
            <w:r>
              <w:rPr>
                <w:spacing w:val="-2"/>
                <w:sz w:val="22"/>
              </w:rPr>
              <w:t>Месячник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военно-патриотического </w:t>
            </w:r>
            <w:r>
              <w:rPr>
                <w:spacing w:val="-2"/>
                <w:sz w:val="22"/>
              </w:rPr>
              <w:t>воспитания</w:t>
            </w:r>
          </w:p>
        </w:tc>
        <w:tc>
          <w:tcPr>
            <w:tcW w:w="1133" w:type="dxa"/>
          </w:tcPr>
          <w:p w14:paraId="2C315847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4689DD4">
            <w:pPr>
              <w:pStyle w:val="9"/>
              <w:spacing w:line="245" w:lineRule="exact"/>
              <w:ind w:left="94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  <w:p w14:paraId="45FE6E8B">
            <w:pPr>
              <w:pStyle w:val="9"/>
              <w:spacing w:line="251" w:lineRule="exact"/>
              <w:ind w:left="94" w:right="70"/>
              <w:jc w:val="center"/>
              <w:rPr>
                <w:sz w:val="22"/>
              </w:rPr>
            </w:pPr>
            <w:r>
              <w:rPr>
                <w:sz w:val="22"/>
              </w:rPr>
              <w:t>(по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отдельному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плану)</w:t>
            </w:r>
          </w:p>
        </w:tc>
        <w:tc>
          <w:tcPr>
            <w:tcW w:w="2409" w:type="dxa"/>
          </w:tcPr>
          <w:p w14:paraId="1AF629FA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19732E65">
            <w:pPr>
              <w:pStyle w:val="9"/>
              <w:spacing w:line="24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2EDC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12114BF8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133" w:type="dxa"/>
          </w:tcPr>
          <w:p w14:paraId="58F4ECC3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0AE0701">
            <w:pPr>
              <w:pStyle w:val="9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409" w:type="dxa"/>
          </w:tcPr>
          <w:p w14:paraId="79248194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393D7A2">
            <w:pPr>
              <w:pStyle w:val="9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ECE6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0" w:type="dxa"/>
          </w:tcPr>
          <w:p w14:paraId="777C4E50">
            <w:pPr>
              <w:pStyle w:val="9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Ученик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133" w:type="dxa"/>
          </w:tcPr>
          <w:p w14:paraId="111E8D3D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FAC27DE">
            <w:pPr>
              <w:pStyle w:val="9"/>
              <w:spacing w:line="230" w:lineRule="exact"/>
              <w:ind w:left="94" w:right="7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март-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09" w:type="dxa"/>
          </w:tcPr>
          <w:p w14:paraId="6EDAC999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5995745D">
            <w:pPr>
              <w:pStyle w:val="9"/>
              <w:spacing w:line="236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1CFB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400" w:type="dxa"/>
          </w:tcPr>
          <w:p w14:paraId="2A968392">
            <w:pPr>
              <w:pStyle w:val="9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133" w:type="dxa"/>
          </w:tcPr>
          <w:p w14:paraId="05C0DEC6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79749CC">
            <w:pPr>
              <w:pStyle w:val="9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409" w:type="dxa"/>
          </w:tcPr>
          <w:p w14:paraId="4FF413FB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CFA6AE5">
            <w:pPr>
              <w:pStyle w:val="9"/>
              <w:spacing w:line="252" w:lineRule="exact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476FF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400" w:type="dxa"/>
          </w:tcPr>
          <w:p w14:paraId="363F6F76">
            <w:pPr>
              <w:pStyle w:val="9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Последний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звонок</w:t>
            </w:r>
          </w:p>
        </w:tc>
        <w:tc>
          <w:tcPr>
            <w:tcW w:w="1133" w:type="dxa"/>
          </w:tcPr>
          <w:p w14:paraId="74D9B1DF">
            <w:pPr>
              <w:pStyle w:val="9"/>
              <w:spacing w:line="242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F52A52D">
            <w:pPr>
              <w:pStyle w:val="9"/>
              <w:spacing w:line="228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409" w:type="dxa"/>
          </w:tcPr>
          <w:p w14:paraId="47932A92">
            <w:pPr>
              <w:pStyle w:val="9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C9EF344">
            <w:pPr>
              <w:pStyle w:val="9"/>
              <w:spacing w:line="245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5FD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498" w:type="dxa"/>
            <w:gridSpan w:val="4"/>
          </w:tcPr>
          <w:p w14:paraId="78938869">
            <w:pPr>
              <w:pStyle w:val="9"/>
              <w:spacing w:line="234" w:lineRule="exact"/>
              <w:ind w:left="498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4A639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400" w:type="dxa"/>
          </w:tcPr>
          <w:p w14:paraId="6C78AD0F">
            <w:pPr>
              <w:pStyle w:val="9"/>
              <w:spacing w:line="232" w:lineRule="exac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133" w:type="dxa"/>
          </w:tcPr>
          <w:p w14:paraId="721802A6">
            <w:pPr>
              <w:pStyle w:val="9"/>
              <w:spacing w:line="232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308A56F5">
            <w:pPr>
              <w:pStyle w:val="9"/>
              <w:spacing w:line="232" w:lineRule="exact"/>
              <w:ind w:left="94" w:right="6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409" w:type="dxa"/>
          </w:tcPr>
          <w:p w14:paraId="4DA0BEC8">
            <w:pPr>
              <w:pStyle w:val="9"/>
              <w:spacing w:line="232" w:lineRule="exact"/>
              <w:ind w:left="0" w:right="516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</w:tbl>
    <w:p w14:paraId="1C1632AC">
      <w:pPr>
        <w:pStyle w:val="9"/>
        <w:spacing w:after="0" w:line="232" w:lineRule="exact"/>
        <w:jc w:val="right"/>
        <w:rPr>
          <w:b/>
          <w:i/>
          <w:sz w:val="22"/>
        </w:rPr>
        <w:sectPr>
          <w:pgSz w:w="11940" w:h="16860"/>
          <w:pgMar w:top="520" w:right="283" w:bottom="201" w:left="566" w:header="720" w:footer="720" w:gutter="0"/>
          <w:cols w:space="720" w:num="1"/>
        </w:sectPr>
      </w:pPr>
    </w:p>
    <w:tbl>
      <w:tblPr>
        <w:tblStyle w:val="5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3"/>
        <w:gridCol w:w="2556"/>
        <w:gridCol w:w="2409"/>
      </w:tblGrid>
      <w:tr w14:paraId="33501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498" w:type="dxa"/>
            <w:gridSpan w:val="4"/>
          </w:tcPr>
          <w:p w14:paraId="6C98F143">
            <w:pPr>
              <w:pStyle w:val="9"/>
              <w:spacing w:line="232" w:lineRule="exact"/>
              <w:ind w:left="501" w:right="4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Курсы</w:t>
            </w:r>
            <w:r>
              <w:rPr>
                <w:b/>
                <w:i/>
                <w:spacing w:val="-11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внеурочной</w:t>
            </w:r>
            <w:r>
              <w:rPr>
                <w:b/>
                <w:i/>
                <w:spacing w:val="-13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деятельности</w:t>
            </w:r>
          </w:p>
        </w:tc>
      </w:tr>
      <w:tr w14:paraId="00F87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400" w:type="dxa"/>
          </w:tcPr>
          <w:p w14:paraId="31C6A652">
            <w:pPr>
              <w:pStyle w:val="9"/>
              <w:spacing w:line="235" w:lineRule="exact"/>
              <w:rPr>
                <w:sz w:val="22"/>
              </w:rPr>
            </w:pPr>
          </w:p>
        </w:tc>
        <w:tc>
          <w:tcPr>
            <w:tcW w:w="1133" w:type="dxa"/>
          </w:tcPr>
          <w:p w14:paraId="2AAA5539">
            <w:pPr>
              <w:pStyle w:val="9"/>
              <w:spacing w:line="235" w:lineRule="exact"/>
              <w:ind w:left="86" w:right="59"/>
              <w:jc w:val="center"/>
              <w:rPr>
                <w:sz w:val="22"/>
              </w:rPr>
            </w:pPr>
          </w:p>
        </w:tc>
        <w:tc>
          <w:tcPr>
            <w:tcW w:w="2556" w:type="dxa"/>
          </w:tcPr>
          <w:p w14:paraId="30E355AE">
            <w:pPr>
              <w:pStyle w:val="9"/>
              <w:ind w:left="94" w:right="86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16ED2B95">
            <w:pPr>
              <w:pStyle w:val="9"/>
              <w:spacing w:line="235" w:lineRule="exact"/>
              <w:ind w:left="120"/>
              <w:rPr>
                <w:sz w:val="22"/>
              </w:rPr>
            </w:pPr>
          </w:p>
        </w:tc>
      </w:tr>
      <w:tr w14:paraId="37E2A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4400" w:type="dxa"/>
          </w:tcPr>
          <w:p w14:paraId="396587AD">
            <w:pPr>
              <w:pStyle w:val="9"/>
              <w:spacing w:line="235" w:lineRule="exact"/>
              <w:rPr>
                <w:sz w:val="22"/>
              </w:rPr>
            </w:pPr>
          </w:p>
        </w:tc>
        <w:tc>
          <w:tcPr>
            <w:tcW w:w="1133" w:type="dxa"/>
          </w:tcPr>
          <w:p w14:paraId="3E338115">
            <w:pPr>
              <w:pStyle w:val="9"/>
              <w:spacing w:line="235" w:lineRule="exact"/>
              <w:ind w:left="86" w:right="59"/>
              <w:jc w:val="center"/>
              <w:rPr>
                <w:sz w:val="22"/>
              </w:rPr>
            </w:pPr>
          </w:p>
        </w:tc>
        <w:tc>
          <w:tcPr>
            <w:tcW w:w="2556" w:type="dxa"/>
          </w:tcPr>
          <w:p w14:paraId="4236B507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409" w:type="dxa"/>
          </w:tcPr>
          <w:p w14:paraId="26421CF5">
            <w:pPr>
              <w:pStyle w:val="9"/>
              <w:spacing w:line="235" w:lineRule="exact"/>
              <w:ind w:left="120"/>
              <w:rPr>
                <w:sz w:val="22"/>
              </w:rPr>
            </w:pPr>
          </w:p>
        </w:tc>
      </w:tr>
      <w:tr w14:paraId="1E45D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0" w:type="dxa"/>
          </w:tcPr>
          <w:p w14:paraId="21999C12">
            <w:pPr>
              <w:pStyle w:val="9"/>
              <w:spacing w:line="236" w:lineRule="exact"/>
              <w:rPr>
                <w:sz w:val="22"/>
              </w:rPr>
            </w:pPr>
          </w:p>
        </w:tc>
        <w:tc>
          <w:tcPr>
            <w:tcW w:w="1133" w:type="dxa"/>
          </w:tcPr>
          <w:p w14:paraId="08C114AD">
            <w:pPr>
              <w:pStyle w:val="9"/>
              <w:spacing w:line="236" w:lineRule="exact"/>
              <w:ind w:left="86" w:right="59"/>
              <w:jc w:val="center"/>
              <w:rPr>
                <w:sz w:val="22"/>
              </w:rPr>
            </w:pPr>
          </w:p>
        </w:tc>
        <w:tc>
          <w:tcPr>
            <w:tcW w:w="2556" w:type="dxa"/>
          </w:tcPr>
          <w:p w14:paraId="7D248BB3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09" w:type="dxa"/>
          </w:tcPr>
          <w:p w14:paraId="1685396C">
            <w:pPr>
              <w:pStyle w:val="9"/>
              <w:spacing w:line="236" w:lineRule="exact"/>
              <w:ind w:left="120"/>
              <w:rPr>
                <w:sz w:val="22"/>
              </w:rPr>
            </w:pPr>
          </w:p>
        </w:tc>
      </w:tr>
    </w:tbl>
    <w:p w14:paraId="30D189C6">
      <w:pPr>
        <w:pStyle w:val="9"/>
        <w:spacing w:after="0" w:line="236" w:lineRule="exact"/>
        <w:rPr>
          <w:sz w:val="22"/>
        </w:rPr>
        <w:sectPr>
          <w:type w:val="continuous"/>
          <w:pgSz w:w="11940" w:h="16860"/>
          <w:pgMar w:top="500" w:right="283" w:bottom="280" w:left="566" w:header="720" w:footer="720" w:gutter="0"/>
          <w:cols w:space="720" w:num="1"/>
        </w:sectPr>
      </w:pPr>
    </w:p>
    <w:p w14:paraId="332EDDD9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5"/>
        <w:gridCol w:w="1128"/>
        <w:gridCol w:w="2556"/>
        <w:gridCol w:w="2409"/>
      </w:tblGrid>
      <w:tr w14:paraId="742D6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498" w:type="dxa"/>
            <w:gridSpan w:val="4"/>
          </w:tcPr>
          <w:p w14:paraId="0AEE9D74">
            <w:pPr>
              <w:pStyle w:val="9"/>
              <w:spacing w:line="234" w:lineRule="exact"/>
              <w:ind w:left="596" w:right="4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Дополнительное</w:t>
            </w:r>
            <w:r>
              <w:rPr>
                <w:b/>
                <w:i/>
                <w:spacing w:val="10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образование</w:t>
            </w:r>
          </w:p>
        </w:tc>
      </w:tr>
      <w:tr w14:paraId="2D6E1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405" w:type="dxa"/>
            <w:tcBorders>
              <w:bottom w:val="single" w:color="000000" w:sz="6" w:space="0"/>
            </w:tcBorders>
          </w:tcPr>
          <w:p w14:paraId="1DCF9871">
            <w:pPr>
              <w:pStyle w:val="9"/>
              <w:spacing w:line="231" w:lineRule="exact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128" w:type="dxa"/>
            <w:tcBorders>
              <w:bottom w:val="single" w:color="000000" w:sz="6" w:space="0"/>
            </w:tcBorders>
          </w:tcPr>
          <w:p w14:paraId="40152F3F">
            <w:pPr>
              <w:pStyle w:val="9"/>
              <w:spacing w:line="231" w:lineRule="exact"/>
              <w:ind w:left="52" w:right="30"/>
              <w:jc w:val="center"/>
              <w:rPr>
                <w:sz w:val="22"/>
              </w:rPr>
            </w:pPr>
          </w:p>
        </w:tc>
        <w:tc>
          <w:tcPr>
            <w:tcW w:w="2556" w:type="dxa"/>
            <w:tcBorders>
              <w:bottom w:val="single" w:color="000000" w:sz="6" w:space="0"/>
            </w:tcBorders>
          </w:tcPr>
          <w:p w14:paraId="39223E0D">
            <w:pPr>
              <w:pStyle w:val="9"/>
              <w:spacing w:line="231" w:lineRule="exact"/>
              <w:ind w:left="94" w:right="8"/>
              <w:jc w:val="center"/>
              <w:rPr>
                <w:sz w:val="22"/>
              </w:rPr>
            </w:pPr>
          </w:p>
        </w:tc>
        <w:tc>
          <w:tcPr>
            <w:tcW w:w="2409" w:type="dxa"/>
            <w:tcBorders>
              <w:bottom w:val="single" w:color="000000" w:sz="6" w:space="0"/>
            </w:tcBorders>
          </w:tcPr>
          <w:p w14:paraId="502C8B0B">
            <w:pPr>
              <w:pStyle w:val="9"/>
              <w:spacing w:line="231" w:lineRule="exact"/>
              <w:ind w:left="0" w:right="157"/>
              <w:jc w:val="right"/>
              <w:rPr>
                <w:sz w:val="22"/>
              </w:rPr>
            </w:pPr>
          </w:p>
        </w:tc>
      </w:tr>
      <w:tr w14:paraId="5BB02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405" w:type="dxa"/>
            <w:tcBorders>
              <w:top w:val="single" w:color="000000" w:sz="6" w:space="0"/>
              <w:bottom w:val="single" w:color="000000" w:sz="6" w:space="0"/>
            </w:tcBorders>
          </w:tcPr>
          <w:p w14:paraId="251992EA">
            <w:pPr>
              <w:pStyle w:val="9"/>
              <w:spacing w:line="224" w:lineRule="exact"/>
              <w:rPr>
                <w:sz w:val="22"/>
              </w:rPr>
            </w:pPr>
          </w:p>
        </w:tc>
        <w:tc>
          <w:tcPr>
            <w:tcW w:w="1128" w:type="dxa"/>
            <w:tcBorders>
              <w:top w:val="single" w:color="000000" w:sz="6" w:space="0"/>
              <w:bottom w:val="single" w:color="000000" w:sz="6" w:space="0"/>
            </w:tcBorders>
          </w:tcPr>
          <w:p w14:paraId="103117B5">
            <w:pPr>
              <w:pStyle w:val="9"/>
              <w:spacing w:line="224" w:lineRule="exact"/>
              <w:ind w:left="52" w:right="30"/>
              <w:jc w:val="center"/>
              <w:rPr>
                <w:sz w:val="22"/>
              </w:rPr>
            </w:pPr>
          </w:p>
        </w:tc>
        <w:tc>
          <w:tcPr>
            <w:tcW w:w="2556" w:type="dxa"/>
            <w:tcBorders>
              <w:top w:val="single" w:color="000000" w:sz="6" w:space="0"/>
              <w:bottom w:val="single" w:color="000000" w:sz="6" w:space="0"/>
            </w:tcBorders>
          </w:tcPr>
          <w:p w14:paraId="2F9339B7">
            <w:pPr>
              <w:pStyle w:val="9"/>
              <w:spacing w:line="224" w:lineRule="exact"/>
              <w:ind w:left="94" w:right="58"/>
              <w:jc w:val="center"/>
              <w:rPr>
                <w:sz w:val="22"/>
              </w:rPr>
            </w:pPr>
          </w:p>
        </w:tc>
        <w:tc>
          <w:tcPr>
            <w:tcW w:w="2409" w:type="dxa"/>
            <w:tcBorders>
              <w:top w:val="single" w:color="000000" w:sz="6" w:space="0"/>
              <w:bottom w:val="single" w:color="000000" w:sz="6" w:space="0"/>
            </w:tcBorders>
          </w:tcPr>
          <w:p w14:paraId="654290A9">
            <w:pPr>
              <w:pStyle w:val="9"/>
              <w:spacing w:line="224" w:lineRule="exact"/>
              <w:ind w:left="120"/>
              <w:rPr>
                <w:sz w:val="22"/>
              </w:rPr>
            </w:pPr>
          </w:p>
        </w:tc>
      </w:tr>
      <w:tr w14:paraId="103D5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0498" w:type="dxa"/>
            <w:gridSpan w:val="4"/>
            <w:tcBorders>
              <w:top w:val="single" w:color="000000" w:sz="6" w:space="0"/>
            </w:tcBorders>
          </w:tcPr>
          <w:p w14:paraId="2C4B2683">
            <w:pPr>
              <w:pStyle w:val="9"/>
              <w:spacing w:line="227" w:lineRule="exact"/>
              <w:ind w:left="601" w:right="466"/>
              <w:jc w:val="center"/>
              <w:rPr>
                <w:b/>
                <w:i/>
                <w:sz w:val="22"/>
              </w:rPr>
            </w:pPr>
          </w:p>
        </w:tc>
      </w:tr>
      <w:tr w14:paraId="58D29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4405" w:type="dxa"/>
          </w:tcPr>
          <w:p w14:paraId="3C0CA367">
            <w:pPr>
              <w:pStyle w:val="9"/>
              <w:spacing w:line="235" w:lineRule="exact"/>
              <w:rPr>
                <w:sz w:val="22"/>
              </w:rPr>
            </w:pPr>
          </w:p>
        </w:tc>
        <w:tc>
          <w:tcPr>
            <w:tcW w:w="1128" w:type="dxa"/>
          </w:tcPr>
          <w:p w14:paraId="5C2F5D6F">
            <w:pPr>
              <w:pStyle w:val="9"/>
              <w:spacing w:line="235" w:lineRule="exact"/>
              <w:ind w:left="52" w:right="30"/>
              <w:jc w:val="center"/>
              <w:rPr>
                <w:sz w:val="22"/>
              </w:rPr>
            </w:pPr>
          </w:p>
        </w:tc>
        <w:tc>
          <w:tcPr>
            <w:tcW w:w="2556" w:type="dxa"/>
          </w:tcPr>
          <w:p w14:paraId="6A7FBDAB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409" w:type="dxa"/>
          </w:tcPr>
          <w:p w14:paraId="7FF89066">
            <w:pPr>
              <w:pStyle w:val="9"/>
              <w:spacing w:line="222" w:lineRule="exact"/>
              <w:ind w:left="120"/>
              <w:rPr>
                <w:sz w:val="22"/>
              </w:rPr>
            </w:pPr>
          </w:p>
        </w:tc>
      </w:tr>
      <w:tr w14:paraId="1A8D9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405" w:type="dxa"/>
          </w:tcPr>
          <w:p w14:paraId="7A311EF0">
            <w:pPr>
              <w:pStyle w:val="9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Баскетбол</w:t>
            </w:r>
          </w:p>
        </w:tc>
        <w:tc>
          <w:tcPr>
            <w:tcW w:w="1128" w:type="dxa"/>
          </w:tcPr>
          <w:p w14:paraId="575467C7">
            <w:pPr>
              <w:pStyle w:val="9"/>
              <w:spacing w:line="232" w:lineRule="exact"/>
              <w:ind w:left="52" w:right="3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40510ED">
            <w:pPr>
              <w:pStyle w:val="9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09" w:type="dxa"/>
          </w:tcPr>
          <w:p w14:paraId="5758F2F6">
            <w:pPr>
              <w:pStyle w:val="9"/>
              <w:spacing w:line="232" w:lineRule="exact"/>
              <w:ind w:left="120"/>
              <w:rPr>
                <w:sz w:val="22"/>
              </w:rPr>
            </w:pPr>
            <w:r>
              <w:rPr>
                <w:sz w:val="22"/>
              </w:rPr>
              <w:t>Учитель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физ.культ.</w:t>
            </w:r>
          </w:p>
        </w:tc>
      </w:tr>
      <w:tr w14:paraId="18CFB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498" w:type="dxa"/>
            <w:gridSpan w:val="4"/>
          </w:tcPr>
          <w:p w14:paraId="053B36B6">
            <w:pPr>
              <w:pStyle w:val="9"/>
              <w:spacing w:line="232" w:lineRule="exact"/>
              <w:ind w:left="500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74404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5" w:type="dxa"/>
          </w:tcPr>
          <w:p w14:paraId="761A66D2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8" w:type="dxa"/>
          </w:tcPr>
          <w:p w14:paraId="0BA1A845">
            <w:pPr>
              <w:pStyle w:val="9"/>
              <w:spacing w:line="247" w:lineRule="exact"/>
              <w:ind w:left="5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408A51EF">
            <w:pPr>
              <w:pStyle w:val="9"/>
              <w:spacing w:before="6" w:line="225" w:lineRule="auto"/>
              <w:ind w:left="741" w:hanging="11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521475C8">
            <w:pPr>
              <w:pStyle w:val="9"/>
              <w:spacing w:line="247" w:lineRule="exact"/>
              <w:ind w:left="20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37CF5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5" w:type="dxa"/>
          </w:tcPr>
          <w:p w14:paraId="25580C57">
            <w:pPr>
              <w:pStyle w:val="9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актива.</w:t>
            </w:r>
          </w:p>
        </w:tc>
        <w:tc>
          <w:tcPr>
            <w:tcW w:w="1128" w:type="dxa"/>
          </w:tcPr>
          <w:p w14:paraId="578DB865">
            <w:pPr>
              <w:pStyle w:val="9"/>
              <w:spacing w:line="236" w:lineRule="exact"/>
              <w:ind w:left="5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0DF2188">
            <w:pPr>
              <w:pStyle w:val="9"/>
              <w:spacing w:line="236" w:lineRule="exact"/>
              <w:ind w:left="94" w:right="66"/>
              <w:jc w:val="center"/>
              <w:rPr>
                <w:sz w:val="22"/>
              </w:rPr>
            </w:pPr>
            <w:r>
              <w:rPr>
                <w:sz w:val="22"/>
              </w:rPr>
              <w:t>1-5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409" w:type="dxa"/>
          </w:tcPr>
          <w:p w14:paraId="6F73BFF3">
            <w:pPr>
              <w:pStyle w:val="9"/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07FF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5" w:type="dxa"/>
          </w:tcPr>
          <w:p w14:paraId="66D46DE1">
            <w:pPr>
              <w:pStyle w:val="9"/>
              <w:tabs>
                <w:tab w:val="left" w:pos="1005"/>
                <w:tab w:val="left" w:pos="2616"/>
                <w:tab w:val="left" w:pos="3483"/>
                <w:tab w:val="left" w:pos="3845"/>
              </w:tabs>
              <w:spacing w:line="230" w:lineRule="auto"/>
              <w:ind w:right="9"/>
              <w:rPr>
                <w:sz w:val="22"/>
              </w:rPr>
            </w:pPr>
            <w:r>
              <w:rPr>
                <w:spacing w:val="-2"/>
                <w:sz w:val="22"/>
              </w:rPr>
              <w:t>Выбор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представителя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Совет </w:t>
            </w:r>
            <w:r>
              <w:rPr>
                <w:spacing w:val="-2"/>
                <w:sz w:val="22"/>
              </w:rPr>
              <w:t>старшеклассников.</w:t>
            </w:r>
          </w:p>
        </w:tc>
        <w:tc>
          <w:tcPr>
            <w:tcW w:w="1128" w:type="dxa"/>
          </w:tcPr>
          <w:p w14:paraId="0EA63FC9">
            <w:pPr>
              <w:pStyle w:val="9"/>
              <w:ind w:left="52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CE0010E">
            <w:pPr>
              <w:pStyle w:val="9"/>
              <w:ind w:left="94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09" w:type="dxa"/>
          </w:tcPr>
          <w:p w14:paraId="287729A8">
            <w:pPr>
              <w:pStyle w:val="9"/>
              <w:spacing w:line="241" w:lineRule="exact"/>
              <w:ind w:left="1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2D518632">
            <w:pPr>
              <w:pStyle w:val="9"/>
              <w:spacing w:line="245" w:lineRule="exact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51296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4405" w:type="dxa"/>
          </w:tcPr>
          <w:p w14:paraId="54247AD6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Выборы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президента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ШУС.</w:t>
            </w:r>
          </w:p>
        </w:tc>
        <w:tc>
          <w:tcPr>
            <w:tcW w:w="1128" w:type="dxa"/>
          </w:tcPr>
          <w:p w14:paraId="48C5D01A">
            <w:pPr>
              <w:pStyle w:val="9"/>
              <w:spacing w:line="235" w:lineRule="exact"/>
              <w:ind w:left="52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C60E996">
            <w:pPr>
              <w:pStyle w:val="9"/>
              <w:spacing w:line="235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09" w:type="dxa"/>
          </w:tcPr>
          <w:p w14:paraId="0405609B">
            <w:pPr>
              <w:pStyle w:val="9"/>
              <w:spacing w:line="226" w:lineRule="exact"/>
              <w:ind w:left="1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1B860B40">
            <w:pPr>
              <w:pStyle w:val="9"/>
              <w:spacing w:line="222" w:lineRule="exact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15B77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4405" w:type="dxa"/>
          </w:tcPr>
          <w:p w14:paraId="6E60EB2F">
            <w:pPr>
              <w:pStyle w:val="9"/>
              <w:spacing w:line="244" w:lineRule="auto"/>
              <w:ind w:right="1389"/>
              <w:rPr>
                <w:sz w:val="22"/>
              </w:rPr>
            </w:pPr>
            <w:r>
              <w:rPr>
                <w:spacing w:val="-2"/>
                <w:sz w:val="22"/>
              </w:rPr>
              <w:t>Волонтерское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движение Акции:</w:t>
            </w:r>
          </w:p>
          <w:p w14:paraId="5363C243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49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  <w:p w14:paraId="085AA52E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48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ветерана</w:t>
            </w:r>
          </w:p>
          <w:p w14:paraId="6F0DCF85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50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Снежный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десант</w:t>
            </w:r>
          </w:p>
          <w:p w14:paraId="5D32854A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51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Посылка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солдату</w:t>
            </w:r>
          </w:p>
          <w:p w14:paraId="4AA61DC0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40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Чистый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двор</w:t>
            </w:r>
          </w:p>
          <w:p w14:paraId="74CB5FB7">
            <w:pPr>
              <w:pStyle w:val="9"/>
              <w:numPr>
                <w:ilvl w:val="0"/>
                <w:numId w:val="33"/>
              </w:numPr>
              <w:tabs>
                <w:tab w:val="left" w:pos="246"/>
              </w:tabs>
              <w:spacing w:before="0" w:after="0" w:line="234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Зеленая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планета</w:t>
            </w:r>
          </w:p>
        </w:tc>
        <w:tc>
          <w:tcPr>
            <w:tcW w:w="1128" w:type="dxa"/>
          </w:tcPr>
          <w:p w14:paraId="0A841B13">
            <w:pPr>
              <w:pStyle w:val="9"/>
              <w:ind w:left="52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56FC44F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05D7A1E1">
            <w:pPr>
              <w:pStyle w:val="9"/>
              <w:spacing w:line="244" w:lineRule="auto"/>
              <w:ind w:left="10" w:right="61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восп., </w:t>
            </w:r>
            <w:r>
              <w:rPr>
                <w:spacing w:val="-2"/>
                <w:sz w:val="22"/>
              </w:rPr>
              <w:t>пед-орг</w:t>
            </w:r>
          </w:p>
        </w:tc>
      </w:tr>
      <w:tr w14:paraId="7DBD3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5" w:type="dxa"/>
          </w:tcPr>
          <w:p w14:paraId="369FEDD2">
            <w:pPr>
              <w:pStyle w:val="9"/>
              <w:spacing w:line="250" w:lineRule="exact"/>
              <w:ind w:right="489"/>
              <w:rPr>
                <w:sz w:val="22"/>
              </w:rPr>
            </w:pPr>
            <w:r>
              <w:rPr>
                <w:sz w:val="22"/>
              </w:rPr>
              <w:t>Возложение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гирлянды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памятном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знаку участников Вов.</w:t>
            </w:r>
          </w:p>
        </w:tc>
        <w:tc>
          <w:tcPr>
            <w:tcW w:w="1128" w:type="dxa"/>
          </w:tcPr>
          <w:p w14:paraId="32AC2597">
            <w:pPr>
              <w:pStyle w:val="9"/>
              <w:ind w:left="52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AD5B54E">
            <w:pPr>
              <w:pStyle w:val="9"/>
              <w:ind w:left="9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409" w:type="dxa"/>
          </w:tcPr>
          <w:p w14:paraId="5FC6D712">
            <w:pPr>
              <w:pStyle w:val="9"/>
              <w:spacing w:line="241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3EFE5FAC">
            <w:pPr>
              <w:pStyle w:val="9"/>
              <w:spacing w:line="240" w:lineRule="exact"/>
              <w:ind w:left="120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494C7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498" w:type="dxa"/>
            <w:gridSpan w:val="4"/>
          </w:tcPr>
          <w:p w14:paraId="0BEF6D6C">
            <w:pPr>
              <w:pStyle w:val="9"/>
              <w:spacing w:line="234" w:lineRule="exact"/>
              <w:ind w:left="493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Профориентация</w:t>
            </w:r>
          </w:p>
        </w:tc>
      </w:tr>
      <w:tr w14:paraId="74A71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5" w:type="dxa"/>
          </w:tcPr>
          <w:p w14:paraId="124D86A8">
            <w:pPr>
              <w:pStyle w:val="9"/>
              <w:spacing w:line="247" w:lineRule="exact"/>
              <w:ind w:left="8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8" w:type="dxa"/>
          </w:tcPr>
          <w:p w14:paraId="236FDF97">
            <w:pPr>
              <w:pStyle w:val="9"/>
              <w:spacing w:line="247" w:lineRule="exact"/>
              <w:ind w:left="52" w:right="2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49D209AA">
            <w:pPr>
              <w:pStyle w:val="9"/>
              <w:spacing w:line="249" w:lineRule="exact"/>
              <w:ind w:left="61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729F0D60">
            <w:pPr>
              <w:pStyle w:val="9"/>
              <w:spacing w:before="1" w:line="238" w:lineRule="exact"/>
              <w:ind w:left="73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0490613D">
            <w:pPr>
              <w:pStyle w:val="9"/>
              <w:spacing w:line="247" w:lineRule="exact"/>
              <w:ind w:left="0" w:right="155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58F19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4405" w:type="dxa"/>
          </w:tcPr>
          <w:p w14:paraId="1B2B68B8">
            <w:pPr>
              <w:pStyle w:val="9"/>
              <w:spacing w:line="220" w:lineRule="auto"/>
              <w:ind w:right="127"/>
              <w:rPr>
                <w:sz w:val="22"/>
              </w:rPr>
            </w:pPr>
            <w:r>
              <w:rPr>
                <w:sz w:val="22"/>
              </w:rPr>
              <w:t>Трудоустройство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свободное от работы время</w:t>
            </w:r>
          </w:p>
        </w:tc>
        <w:tc>
          <w:tcPr>
            <w:tcW w:w="1128" w:type="dxa"/>
          </w:tcPr>
          <w:p w14:paraId="415A4746">
            <w:pPr>
              <w:pStyle w:val="9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3BF340E">
            <w:pPr>
              <w:pStyle w:val="9"/>
              <w:spacing w:line="239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44BBD665">
            <w:pPr>
              <w:pStyle w:val="9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Кл.рук</w:t>
            </w:r>
          </w:p>
        </w:tc>
      </w:tr>
      <w:tr w14:paraId="20500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</w:trPr>
        <w:tc>
          <w:tcPr>
            <w:tcW w:w="4405" w:type="dxa"/>
          </w:tcPr>
          <w:p w14:paraId="5BB10F37">
            <w:pPr>
              <w:pStyle w:val="9"/>
              <w:spacing w:line="244" w:lineRule="auto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часы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привлечением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педагога- </w:t>
            </w:r>
            <w:r>
              <w:rPr>
                <w:spacing w:val="-2"/>
                <w:sz w:val="22"/>
              </w:rPr>
              <w:t>психолога</w:t>
            </w:r>
          </w:p>
          <w:p w14:paraId="13B1BDCF">
            <w:pPr>
              <w:pStyle w:val="9"/>
              <w:numPr>
                <w:ilvl w:val="0"/>
                <w:numId w:val="34"/>
              </w:numPr>
              <w:tabs>
                <w:tab w:val="left" w:pos="246"/>
              </w:tabs>
              <w:spacing w:before="0" w:after="0" w:line="244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Характер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профессия.</w:t>
            </w:r>
          </w:p>
          <w:p w14:paraId="29439F0F">
            <w:pPr>
              <w:pStyle w:val="9"/>
              <w:numPr>
                <w:ilvl w:val="0"/>
                <w:numId w:val="34"/>
              </w:numPr>
              <w:tabs>
                <w:tab w:val="left" w:pos="246"/>
              </w:tabs>
              <w:spacing w:before="0" w:after="0" w:line="247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профессиональные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возможности.</w:t>
            </w:r>
          </w:p>
          <w:p w14:paraId="2C25DDA6">
            <w:pPr>
              <w:pStyle w:val="9"/>
              <w:numPr>
                <w:ilvl w:val="0"/>
                <w:numId w:val="34"/>
              </w:numPr>
              <w:tabs>
                <w:tab w:val="left" w:pos="248"/>
              </w:tabs>
              <w:spacing w:before="0" w:after="0" w:line="240" w:lineRule="auto"/>
              <w:ind w:left="119" w:right="408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Анкетирование «Предпочитаемые виды </w:t>
            </w:r>
            <w:r>
              <w:rPr>
                <w:sz w:val="22"/>
              </w:rPr>
              <w:t>профессиональной деятельности».</w:t>
            </w:r>
          </w:p>
          <w:p w14:paraId="31D9FD1F">
            <w:pPr>
              <w:pStyle w:val="9"/>
              <w:numPr>
                <w:ilvl w:val="0"/>
                <w:numId w:val="34"/>
              </w:numPr>
              <w:tabs>
                <w:tab w:val="left" w:pos="246"/>
              </w:tabs>
              <w:spacing w:before="0" w:after="0" w:line="242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Профессия.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Специальность.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Должность…</w:t>
            </w:r>
          </w:p>
          <w:p w14:paraId="75680AB3">
            <w:pPr>
              <w:pStyle w:val="9"/>
              <w:numPr>
                <w:ilvl w:val="0"/>
                <w:numId w:val="34"/>
              </w:numPr>
              <w:tabs>
                <w:tab w:val="left" w:pos="246"/>
              </w:tabs>
              <w:spacing w:before="0" w:after="0" w:line="239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Мотивы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выбора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профессии.</w:t>
            </w:r>
          </w:p>
        </w:tc>
        <w:tc>
          <w:tcPr>
            <w:tcW w:w="1128" w:type="dxa"/>
          </w:tcPr>
          <w:p w14:paraId="06062E3C">
            <w:pPr>
              <w:pStyle w:val="9"/>
              <w:spacing w:line="247" w:lineRule="exact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8C4692B">
            <w:pPr>
              <w:pStyle w:val="9"/>
              <w:spacing w:line="247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1EA32388">
            <w:pPr>
              <w:pStyle w:val="9"/>
              <w:spacing w:line="240" w:lineRule="auto"/>
              <w:ind w:left="120" w:right="435"/>
              <w:rPr>
                <w:sz w:val="22"/>
              </w:rPr>
            </w:pPr>
            <w:r>
              <w:rPr>
                <w:sz w:val="22"/>
              </w:rPr>
              <w:t>Кл.рук,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пед- </w:t>
            </w:r>
            <w:r>
              <w:rPr>
                <w:spacing w:val="-2"/>
                <w:sz w:val="22"/>
              </w:rPr>
              <w:t>психолог</w:t>
            </w:r>
          </w:p>
        </w:tc>
      </w:tr>
      <w:tr w14:paraId="39065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405" w:type="dxa"/>
          </w:tcPr>
          <w:p w14:paraId="545F3955">
            <w:pPr>
              <w:pStyle w:val="9"/>
              <w:tabs>
                <w:tab w:val="left" w:pos="1344"/>
                <w:tab w:val="left" w:pos="2541"/>
                <w:tab w:val="left" w:pos="3377"/>
              </w:tabs>
              <w:spacing w:line="250" w:lineRule="exact"/>
              <w:ind w:right="215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рисунков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«Моя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будущая </w:t>
            </w:r>
            <w:r>
              <w:rPr>
                <w:spacing w:val="-2"/>
                <w:sz w:val="22"/>
              </w:rPr>
              <w:t>профессия»</w:t>
            </w:r>
          </w:p>
        </w:tc>
        <w:tc>
          <w:tcPr>
            <w:tcW w:w="1128" w:type="dxa"/>
          </w:tcPr>
          <w:p w14:paraId="68F89CBF">
            <w:pPr>
              <w:pStyle w:val="9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C8D2C4F">
            <w:pPr>
              <w:pStyle w:val="9"/>
              <w:ind w:left="94" w:right="6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09" w:type="dxa"/>
          </w:tcPr>
          <w:p w14:paraId="7BBE7AFC">
            <w:pPr>
              <w:pStyle w:val="9"/>
              <w:spacing w:line="241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7C96661F">
            <w:pPr>
              <w:pStyle w:val="9"/>
              <w:spacing w:line="238" w:lineRule="exact"/>
              <w:ind w:left="120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26997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4405" w:type="dxa"/>
          </w:tcPr>
          <w:p w14:paraId="30AB01FF">
            <w:pPr>
              <w:pStyle w:val="9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игра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мире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профессий»</w:t>
            </w:r>
          </w:p>
        </w:tc>
        <w:tc>
          <w:tcPr>
            <w:tcW w:w="1128" w:type="dxa"/>
          </w:tcPr>
          <w:p w14:paraId="168355C3">
            <w:pPr>
              <w:pStyle w:val="9"/>
              <w:spacing w:line="233" w:lineRule="exact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E9BB791">
            <w:pPr>
              <w:pStyle w:val="9"/>
              <w:spacing w:line="233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09" w:type="dxa"/>
          </w:tcPr>
          <w:p w14:paraId="0C5F2FF5">
            <w:pPr>
              <w:pStyle w:val="9"/>
              <w:spacing w:line="224" w:lineRule="exact"/>
              <w:ind w:left="120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632F4AD2">
            <w:pPr>
              <w:pStyle w:val="9"/>
              <w:spacing w:line="224" w:lineRule="exact"/>
              <w:ind w:left="120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5883B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5" w:type="dxa"/>
          </w:tcPr>
          <w:p w14:paraId="218BEF43">
            <w:pPr>
              <w:pStyle w:val="9"/>
              <w:spacing w:line="23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пробы</w:t>
            </w:r>
          </w:p>
        </w:tc>
        <w:tc>
          <w:tcPr>
            <w:tcW w:w="1128" w:type="dxa"/>
          </w:tcPr>
          <w:p w14:paraId="4106EAA5">
            <w:pPr>
              <w:pStyle w:val="9"/>
              <w:spacing w:line="230" w:lineRule="exact"/>
              <w:ind w:left="52" w:right="3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5E5CAB0">
            <w:pPr>
              <w:pStyle w:val="9"/>
              <w:spacing w:line="230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66BBEBD5">
            <w:pPr>
              <w:pStyle w:val="9"/>
              <w:spacing w:line="230" w:lineRule="exact"/>
              <w:ind w:left="0" w:right="180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Учителя-</w:t>
            </w:r>
            <w:r>
              <w:rPr>
                <w:spacing w:val="-2"/>
                <w:sz w:val="22"/>
              </w:rPr>
              <w:t>предметники</w:t>
            </w:r>
          </w:p>
        </w:tc>
      </w:tr>
      <w:tr w14:paraId="598C6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498" w:type="dxa"/>
            <w:gridSpan w:val="4"/>
          </w:tcPr>
          <w:p w14:paraId="1A1ECD6E">
            <w:pPr>
              <w:pStyle w:val="9"/>
              <w:spacing w:line="235" w:lineRule="exact"/>
              <w:ind w:left="508" w:right="4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медиа</w:t>
            </w:r>
          </w:p>
        </w:tc>
      </w:tr>
      <w:tr w14:paraId="4E847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405" w:type="dxa"/>
          </w:tcPr>
          <w:p w14:paraId="5268CCE1">
            <w:pPr>
              <w:pStyle w:val="9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8" w:type="dxa"/>
          </w:tcPr>
          <w:p w14:paraId="264FB513">
            <w:pPr>
              <w:pStyle w:val="9"/>
              <w:spacing w:line="239" w:lineRule="exact"/>
              <w:ind w:left="52" w:right="2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5631D979">
            <w:pPr>
              <w:pStyle w:val="9"/>
              <w:spacing w:line="234" w:lineRule="exact"/>
              <w:ind w:left="6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48E502D7">
            <w:pPr>
              <w:pStyle w:val="9"/>
              <w:spacing w:line="230" w:lineRule="exact"/>
              <w:ind w:left="73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06836B1A">
            <w:pPr>
              <w:pStyle w:val="9"/>
              <w:spacing w:line="239" w:lineRule="exact"/>
              <w:ind w:left="21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19B8C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405" w:type="dxa"/>
          </w:tcPr>
          <w:p w14:paraId="1E625BFC">
            <w:pPr>
              <w:pStyle w:val="9"/>
              <w:tabs>
                <w:tab w:val="left" w:pos="1526"/>
                <w:tab w:val="left" w:pos="2964"/>
                <w:tab w:val="left" w:pos="3329"/>
              </w:tabs>
              <w:spacing w:line="24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Размещение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школьных</w:t>
            </w:r>
          </w:p>
          <w:p w14:paraId="62C214CA">
            <w:pPr>
              <w:pStyle w:val="9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социальных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сетях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 сайте школы.</w:t>
            </w:r>
          </w:p>
        </w:tc>
        <w:tc>
          <w:tcPr>
            <w:tcW w:w="1128" w:type="dxa"/>
          </w:tcPr>
          <w:p w14:paraId="5D22E98D">
            <w:pPr>
              <w:pStyle w:val="9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66C2616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379C05F1">
            <w:pPr>
              <w:pStyle w:val="9"/>
              <w:spacing w:line="244" w:lineRule="auto"/>
              <w:ind w:left="120" w:right="1093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восп.</w:t>
            </w:r>
          </w:p>
        </w:tc>
      </w:tr>
      <w:tr w14:paraId="0B880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498" w:type="dxa"/>
            <w:gridSpan w:val="4"/>
          </w:tcPr>
          <w:p w14:paraId="39C2BF72">
            <w:pPr>
              <w:pStyle w:val="9"/>
              <w:spacing w:line="234" w:lineRule="exact"/>
              <w:ind w:left="599" w:right="4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159C6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5" w:type="dxa"/>
          </w:tcPr>
          <w:p w14:paraId="00DBB1FC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8" w:type="dxa"/>
          </w:tcPr>
          <w:p w14:paraId="6646B552">
            <w:pPr>
              <w:pStyle w:val="9"/>
              <w:spacing w:line="247" w:lineRule="exact"/>
              <w:ind w:left="52" w:right="2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11F79AE8">
            <w:pPr>
              <w:pStyle w:val="9"/>
              <w:spacing w:line="250" w:lineRule="exact"/>
              <w:ind w:left="74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09" w:type="dxa"/>
          </w:tcPr>
          <w:p w14:paraId="0A82351F">
            <w:pPr>
              <w:pStyle w:val="9"/>
              <w:spacing w:line="247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71043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5" w:type="dxa"/>
          </w:tcPr>
          <w:p w14:paraId="609CF048">
            <w:pPr>
              <w:pStyle w:val="9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Экскурсия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краеведческий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музей</w:t>
            </w:r>
          </w:p>
        </w:tc>
        <w:tc>
          <w:tcPr>
            <w:tcW w:w="1128" w:type="dxa"/>
          </w:tcPr>
          <w:p w14:paraId="15A40B45">
            <w:pPr>
              <w:pStyle w:val="9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5E2B20E">
            <w:pPr>
              <w:pStyle w:val="9"/>
              <w:ind w:left="94" w:right="65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54671A6D">
            <w:pPr>
              <w:pStyle w:val="9"/>
              <w:spacing w:line="247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F543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405" w:type="dxa"/>
          </w:tcPr>
          <w:p w14:paraId="6ED451BC">
            <w:pPr>
              <w:pStyle w:val="9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ПЧ</w:t>
            </w:r>
          </w:p>
        </w:tc>
        <w:tc>
          <w:tcPr>
            <w:tcW w:w="1128" w:type="dxa"/>
          </w:tcPr>
          <w:p w14:paraId="74643752">
            <w:pPr>
              <w:pStyle w:val="9"/>
              <w:spacing w:line="232" w:lineRule="exact"/>
              <w:ind w:left="52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C0F54A3">
            <w:pPr>
              <w:pStyle w:val="9"/>
              <w:spacing w:line="232" w:lineRule="exact"/>
              <w:ind w:left="94" w:right="51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09" w:type="dxa"/>
          </w:tcPr>
          <w:p w14:paraId="50DEB91C">
            <w:pPr>
              <w:pStyle w:val="9"/>
              <w:spacing w:line="23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513E5227">
      <w:pPr>
        <w:pStyle w:val="9"/>
        <w:spacing w:after="0" w:line="232" w:lineRule="exact"/>
        <w:rPr>
          <w:sz w:val="22"/>
        </w:rPr>
        <w:sectPr>
          <w:pgSz w:w="11940" w:h="16860"/>
          <w:pgMar w:top="500" w:right="283" w:bottom="280" w:left="566" w:header="720" w:footer="720" w:gutter="0"/>
          <w:cols w:space="720" w:num="1"/>
        </w:sectPr>
      </w:pPr>
    </w:p>
    <w:p w14:paraId="4E5DE77E">
      <w:pPr>
        <w:pStyle w:val="6"/>
        <w:spacing w:before="5"/>
        <w:ind w:left="0"/>
        <w:rPr>
          <w:sz w:val="2"/>
        </w:rPr>
      </w:pPr>
    </w:p>
    <w:tbl>
      <w:tblPr>
        <w:tblStyle w:val="5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3"/>
        <w:gridCol w:w="2556"/>
        <w:gridCol w:w="2409"/>
      </w:tblGrid>
      <w:tr w14:paraId="335FF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498" w:type="dxa"/>
            <w:gridSpan w:val="4"/>
          </w:tcPr>
          <w:p w14:paraId="3B59391F">
            <w:pPr>
              <w:pStyle w:val="9"/>
              <w:spacing w:line="235" w:lineRule="exact"/>
              <w:ind w:left="501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предметно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 эстетической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3ACB1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0" w:type="dxa"/>
          </w:tcPr>
          <w:p w14:paraId="7FF099CB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75168594">
            <w:pPr>
              <w:pStyle w:val="9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5862263C">
            <w:pPr>
              <w:pStyle w:val="9"/>
              <w:spacing w:line="252" w:lineRule="exact"/>
              <w:ind w:left="73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09" w:type="dxa"/>
          </w:tcPr>
          <w:p w14:paraId="40518502">
            <w:pPr>
              <w:pStyle w:val="9"/>
              <w:spacing w:line="247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1CC83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0" w:type="dxa"/>
          </w:tcPr>
          <w:p w14:paraId="739A11F1">
            <w:pPr>
              <w:pStyle w:val="9"/>
              <w:spacing w:line="23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уголков.</w:t>
            </w:r>
          </w:p>
        </w:tc>
        <w:tc>
          <w:tcPr>
            <w:tcW w:w="1133" w:type="dxa"/>
          </w:tcPr>
          <w:p w14:paraId="4A2ADFA0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311040D">
            <w:pPr>
              <w:pStyle w:val="9"/>
              <w:spacing w:line="230" w:lineRule="auto"/>
              <w:ind w:left="584" w:right="5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09" w:type="dxa"/>
          </w:tcPr>
          <w:p w14:paraId="32527A9C">
            <w:pPr>
              <w:pStyle w:val="9"/>
              <w:spacing w:line="230" w:lineRule="auto"/>
              <w:ind w:left="125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159F9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0" w:type="dxa"/>
          </w:tcPr>
          <w:p w14:paraId="4E76F856">
            <w:pPr>
              <w:pStyle w:val="9"/>
              <w:tabs>
                <w:tab w:val="left" w:pos="1711"/>
                <w:tab w:val="left" w:pos="2983"/>
                <w:tab w:val="left" w:pos="4039"/>
              </w:tabs>
              <w:spacing w:line="252" w:lineRule="exact"/>
              <w:ind w:right="240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комнат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к </w:t>
            </w:r>
            <w:r>
              <w:rPr>
                <w:sz w:val="22"/>
              </w:rPr>
              <w:t>тематическим праздникам.</w:t>
            </w:r>
          </w:p>
        </w:tc>
        <w:tc>
          <w:tcPr>
            <w:tcW w:w="1133" w:type="dxa"/>
          </w:tcPr>
          <w:p w14:paraId="5B0C02FB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C1131F5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6BD2FAEF">
            <w:pPr>
              <w:pStyle w:val="9"/>
              <w:spacing w:line="252" w:lineRule="exact"/>
              <w:ind w:left="120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27191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400" w:type="dxa"/>
          </w:tcPr>
          <w:p w14:paraId="305A4387">
            <w:pPr>
              <w:pStyle w:val="9"/>
              <w:spacing w:line="24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Озеленение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пришкольной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территории.</w:t>
            </w:r>
          </w:p>
        </w:tc>
        <w:tc>
          <w:tcPr>
            <w:tcW w:w="1133" w:type="dxa"/>
          </w:tcPr>
          <w:p w14:paraId="540A7367">
            <w:pPr>
              <w:pStyle w:val="9"/>
              <w:spacing w:line="241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BF32A71">
            <w:pPr>
              <w:pStyle w:val="9"/>
              <w:spacing w:line="241" w:lineRule="exact"/>
              <w:ind w:left="9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409" w:type="dxa"/>
          </w:tcPr>
          <w:p w14:paraId="2EB89964">
            <w:pPr>
              <w:pStyle w:val="9"/>
              <w:spacing w:line="238" w:lineRule="exact"/>
              <w:ind w:left="120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BB4A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0" w:type="dxa"/>
          </w:tcPr>
          <w:p w14:paraId="78B3FFF0">
            <w:pPr>
              <w:pStyle w:val="9"/>
              <w:tabs>
                <w:tab w:val="left" w:pos="1790"/>
                <w:tab w:val="left" w:pos="3535"/>
              </w:tabs>
              <w:spacing w:line="230" w:lineRule="auto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тематических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133" w:type="dxa"/>
          </w:tcPr>
          <w:p w14:paraId="23EEE395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E6DB53D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32AA1B95">
            <w:pPr>
              <w:pStyle w:val="9"/>
              <w:spacing w:line="228" w:lineRule="auto"/>
              <w:ind w:left="120" w:right="656"/>
              <w:rPr>
                <w:sz w:val="22"/>
              </w:rPr>
            </w:pPr>
            <w:r>
              <w:rPr>
                <w:sz w:val="22"/>
              </w:rPr>
              <w:t>Педагог-орг.,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Кл.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2513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498" w:type="dxa"/>
            <w:gridSpan w:val="4"/>
          </w:tcPr>
          <w:p w14:paraId="6F45E284">
            <w:pPr>
              <w:pStyle w:val="9"/>
              <w:spacing w:line="234" w:lineRule="exact"/>
              <w:ind w:left="498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7E721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0" w:type="dxa"/>
          </w:tcPr>
          <w:p w14:paraId="094D114A">
            <w:pPr>
              <w:pStyle w:val="9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5CDBD125">
            <w:pPr>
              <w:pStyle w:val="9"/>
              <w:spacing w:line="239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1AADD742">
            <w:pPr>
              <w:pStyle w:val="9"/>
              <w:spacing w:before="5" w:line="218" w:lineRule="auto"/>
              <w:ind w:left="734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4522FBEE">
            <w:pPr>
              <w:pStyle w:val="9"/>
              <w:spacing w:line="239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4057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00" w:type="dxa"/>
          </w:tcPr>
          <w:p w14:paraId="377CBD94">
            <w:pPr>
              <w:pStyle w:val="9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133" w:type="dxa"/>
          </w:tcPr>
          <w:p w14:paraId="1F8CFDB3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DE400B7">
            <w:pPr>
              <w:pStyle w:val="9"/>
              <w:ind w:left="94" w:right="58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409" w:type="dxa"/>
          </w:tcPr>
          <w:p w14:paraId="2F0D02B9">
            <w:pPr>
              <w:pStyle w:val="9"/>
              <w:spacing w:line="238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</w:t>
            </w:r>
          </w:p>
          <w:p w14:paraId="200475E1">
            <w:pPr>
              <w:pStyle w:val="9"/>
              <w:spacing w:line="234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3DD6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0" w:type="dxa"/>
          </w:tcPr>
          <w:p w14:paraId="7F7365C0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10-часовая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дети»»</w:t>
            </w:r>
          </w:p>
        </w:tc>
        <w:tc>
          <w:tcPr>
            <w:tcW w:w="1133" w:type="dxa"/>
          </w:tcPr>
          <w:p w14:paraId="4C79B471">
            <w:pPr>
              <w:pStyle w:val="9"/>
              <w:spacing w:line="235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1DFD9FE">
            <w:pPr>
              <w:pStyle w:val="9"/>
              <w:spacing w:line="235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40E1FBAF">
            <w:pPr>
              <w:pStyle w:val="9"/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888A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0" w:type="dxa"/>
          </w:tcPr>
          <w:p w14:paraId="1E61B032">
            <w:pPr>
              <w:pStyle w:val="9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Социально-психологическое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тестирование</w:t>
            </w:r>
          </w:p>
        </w:tc>
        <w:tc>
          <w:tcPr>
            <w:tcW w:w="1133" w:type="dxa"/>
          </w:tcPr>
          <w:p w14:paraId="40E3CB4D">
            <w:pPr>
              <w:pStyle w:val="9"/>
              <w:spacing w:line="234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D449E57">
            <w:pPr>
              <w:pStyle w:val="9"/>
              <w:spacing w:line="234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09" w:type="dxa"/>
          </w:tcPr>
          <w:p w14:paraId="79817317">
            <w:pPr>
              <w:pStyle w:val="9"/>
              <w:spacing w:line="234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Пед-психолог</w:t>
            </w:r>
          </w:p>
        </w:tc>
      </w:tr>
      <w:tr w14:paraId="2A4C4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0" w:type="dxa"/>
          </w:tcPr>
          <w:p w14:paraId="6EDCEEDA">
            <w:pPr>
              <w:pStyle w:val="9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133" w:type="dxa"/>
          </w:tcPr>
          <w:p w14:paraId="1ED81860">
            <w:pPr>
              <w:pStyle w:val="9"/>
              <w:spacing w:line="234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5E34905">
            <w:pPr>
              <w:pStyle w:val="9"/>
              <w:spacing w:line="234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4839303B">
            <w:pPr>
              <w:pStyle w:val="9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8F2A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0" w:type="dxa"/>
          </w:tcPr>
          <w:p w14:paraId="366A7AB2">
            <w:pPr>
              <w:pStyle w:val="9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 Здоровья»</w:t>
            </w:r>
          </w:p>
        </w:tc>
        <w:tc>
          <w:tcPr>
            <w:tcW w:w="1133" w:type="dxa"/>
          </w:tcPr>
          <w:p w14:paraId="64EB74B2">
            <w:pPr>
              <w:pStyle w:val="9"/>
              <w:spacing w:line="236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20F5338">
            <w:pPr>
              <w:pStyle w:val="9"/>
              <w:spacing w:line="232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5279DEBB">
            <w:pPr>
              <w:pStyle w:val="9"/>
              <w:spacing w:line="23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2E89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400" w:type="dxa"/>
          </w:tcPr>
          <w:p w14:paraId="48EBF965">
            <w:pPr>
              <w:pStyle w:val="9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133" w:type="dxa"/>
          </w:tcPr>
          <w:p w14:paraId="26BB6943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970C70D">
            <w:pPr>
              <w:pStyle w:val="9"/>
              <w:spacing w:line="235" w:lineRule="exact"/>
              <w:ind w:left="94" w:right="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09" w:type="dxa"/>
          </w:tcPr>
          <w:p w14:paraId="79C2BDFB">
            <w:pPr>
              <w:pStyle w:val="9"/>
              <w:spacing w:line="220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AF98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498" w:type="dxa"/>
            <w:gridSpan w:val="4"/>
          </w:tcPr>
          <w:p w14:paraId="21FDC041">
            <w:pPr>
              <w:pStyle w:val="9"/>
              <w:spacing w:line="232" w:lineRule="exact"/>
              <w:ind w:left="499" w:right="4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58F75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0" w:type="dxa"/>
          </w:tcPr>
          <w:p w14:paraId="26528A3A">
            <w:pPr>
              <w:pStyle w:val="9"/>
              <w:spacing w:line="242" w:lineRule="exact"/>
              <w:ind w:left="8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51750877">
            <w:pPr>
              <w:pStyle w:val="9"/>
              <w:spacing w:line="242" w:lineRule="exact"/>
              <w:ind w:left="8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63D31A8C">
            <w:pPr>
              <w:pStyle w:val="9"/>
              <w:spacing w:before="7" w:line="218" w:lineRule="auto"/>
              <w:ind w:left="761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198003D9">
            <w:pPr>
              <w:pStyle w:val="9"/>
              <w:spacing w:line="242" w:lineRule="exact"/>
              <w:ind w:left="20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3033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400" w:type="dxa"/>
          </w:tcPr>
          <w:p w14:paraId="48DA4660">
            <w:pPr>
              <w:pStyle w:val="9"/>
              <w:spacing w:line="247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133" w:type="dxa"/>
          </w:tcPr>
          <w:p w14:paraId="72EC219E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E522CBA">
            <w:pPr>
              <w:pStyle w:val="9"/>
              <w:spacing w:line="247" w:lineRule="exact"/>
              <w:ind w:left="94" w:right="6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09" w:type="dxa"/>
          </w:tcPr>
          <w:p w14:paraId="1EF74B62">
            <w:pPr>
              <w:pStyle w:val="9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9A6D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400" w:type="dxa"/>
          </w:tcPr>
          <w:p w14:paraId="79E98726">
            <w:pPr>
              <w:pStyle w:val="9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133" w:type="dxa"/>
          </w:tcPr>
          <w:p w14:paraId="49B96E8E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FD132DC">
            <w:pPr>
              <w:pStyle w:val="9"/>
              <w:spacing w:line="247" w:lineRule="exact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09" w:type="dxa"/>
          </w:tcPr>
          <w:p w14:paraId="5F777295">
            <w:pPr>
              <w:pStyle w:val="9"/>
              <w:spacing w:line="24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F239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400" w:type="dxa"/>
          </w:tcPr>
          <w:p w14:paraId="29286B2B">
            <w:pPr>
              <w:pStyle w:val="9"/>
              <w:spacing w:line="249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133" w:type="dxa"/>
          </w:tcPr>
          <w:p w14:paraId="573C6C83">
            <w:pPr>
              <w:pStyle w:val="9"/>
              <w:spacing w:line="249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50462A8">
            <w:pPr>
              <w:pStyle w:val="9"/>
              <w:spacing w:line="249" w:lineRule="exact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409" w:type="dxa"/>
          </w:tcPr>
          <w:p w14:paraId="76740BDD">
            <w:pPr>
              <w:pStyle w:val="9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7FB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400" w:type="dxa"/>
          </w:tcPr>
          <w:p w14:paraId="1CD4BBB5">
            <w:pPr>
              <w:pStyle w:val="9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133" w:type="dxa"/>
          </w:tcPr>
          <w:p w14:paraId="05111224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D1E7374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409" w:type="dxa"/>
          </w:tcPr>
          <w:p w14:paraId="09685E2E">
            <w:pPr>
              <w:pStyle w:val="9"/>
              <w:spacing w:line="225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C6F0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400" w:type="dxa"/>
          </w:tcPr>
          <w:p w14:paraId="60746A0F">
            <w:pPr>
              <w:pStyle w:val="9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133" w:type="dxa"/>
          </w:tcPr>
          <w:p w14:paraId="482B8D6F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6D24C97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409" w:type="dxa"/>
          </w:tcPr>
          <w:p w14:paraId="54243C0D">
            <w:pPr>
              <w:pStyle w:val="9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03D4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400" w:type="dxa"/>
          </w:tcPr>
          <w:p w14:paraId="043C38E9">
            <w:pPr>
              <w:pStyle w:val="9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133" w:type="dxa"/>
          </w:tcPr>
          <w:p w14:paraId="3359C603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2B9D796">
            <w:pPr>
              <w:pStyle w:val="9"/>
              <w:spacing w:line="247" w:lineRule="exact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409" w:type="dxa"/>
          </w:tcPr>
          <w:p w14:paraId="7C9B9182">
            <w:pPr>
              <w:pStyle w:val="9"/>
              <w:spacing w:line="24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F42A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400" w:type="dxa"/>
          </w:tcPr>
          <w:p w14:paraId="35EC1414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133" w:type="dxa"/>
          </w:tcPr>
          <w:p w14:paraId="6C2A98A2">
            <w:pPr>
              <w:pStyle w:val="9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3C6BD8B">
            <w:pPr>
              <w:pStyle w:val="9"/>
              <w:spacing w:line="247" w:lineRule="exact"/>
              <w:ind w:left="9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409" w:type="dxa"/>
          </w:tcPr>
          <w:p w14:paraId="2598D00D">
            <w:pPr>
              <w:pStyle w:val="9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3B2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4400" w:type="dxa"/>
          </w:tcPr>
          <w:p w14:paraId="3245A373">
            <w:pPr>
              <w:pStyle w:val="9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133" w:type="dxa"/>
          </w:tcPr>
          <w:p w14:paraId="6DC00616">
            <w:pPr>
              <w:pStyle w:val="9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16CD3CA">
            <w:pPr>
              <w:pStyle w:val="9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01.03-</w:t>
            </w:r>
            <w:r>
              <w:rPr>
                <w:spacing w:val="-2"/>
                <w:sz w:val="22"/>
              </w:rPr>
              <w:t>05.03.</w:t>
            </w:r>
          </w:p>
        </w:tc>
        <w:tc>
          <w:tcPr>
            <w:tcW w:w="2409" w:type="dxa"/>
          </w:tcPr>
          <w:p w14:paraId="57E57014">
            <w:pPr>
              <w:pStyle w:val="9"/>
              <w:spacing w:line="239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390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400" w:type="dxa"/>
          </w:tcPr>
          <w:p w14:paraId="5B0AF1E7">
            <w:pPr>
              <w:pStyle w:val="9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«Жизнь! Здоровье!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133" w:type="dxa"/>
          </w:tcPr>
          <w:p w14:paraId="0A759D18">
            <w:pPr>
              <w:pStyle w:val="9"/>
              <w:spacing w:line="247" w:lineRule="exact"/>
              <w:ind w:left="86" w:right="5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6445F55">
            <w:pPr>
              <w:pStyle w:val="9"/>
              <w:spacing w:line="247" w:lineRule="exact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409" w:type="dxa"/>
          </w:tcPr>
          <w:p w14:paraId="44C344A0">
            <w:pPr>
              <w:pStyle w:val="9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E3B2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498" w:type="dxa"/>
            <w:gridSpan w:val="4"/>
          </w:tcPr>
          <w:p w14:paraId="55496C0C">
            <w:pPr>
              <w:pStyle w:val="9"/>
              <w:spacing w:line="236" w:lineRule="exact"/>
              <w:ind w:left="135" w:right="6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4FF2A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400" w:type="dxa"/>
          </w:tcPr>
          <w:p w14:paraId="76377C12">
            <w:pPr>
              <w:pStyle w:val="9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2101F6E1">
            <w:pPr>
              <w:pStyle w:val="9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7AA81E32">
            <w:pPr>
              <w:pStyle w:val="9"/>
              <w:spacing w:line="249" w:lineRule="exact"/>
              <w:ind w:left="61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14311AAE">
            <w:pPr>
              <w:pStyle w:val="9"/>
              <w:spacing w:line="235" w:lineRule="exact"/>
              <w:ind w:left="73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2C5DD3C4">
            <w:pPr>
              <w:pStyle w:val="9"/>
              <w:spacing w:line="247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47AB1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4400" w:type="dxa"/>
          </w:tcPr>
          <w:p w14:paraId="46867E6B">
            <w:pPr>
              <w:pStyle w:val="9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родительские собрания (в том числе и тематические).</w:t>
            </w:r>
          </w:p>
        </w:tc>
        <w:tc>
          <w:tcPr>
            <w:tcW w:w="1133" w:type="dxa"/>
          </w:tcPr>
          <w:p w14:paraId="43B8A305">
            <w:pPr>
              <w:pStyle w:val="9"/>
              <w:spacing w:line="249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D59CC53">
            <w:pPr>
              <w:pStyle w:val="9"/>
              <w:spacing w:line="239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6BEEA696">
            <w:pPr>
              <w:pStyle w:val="9"/>
              <w:spacing w:line="250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7D47724A">
            <w:pPr>
              <w:pStyle w:val="9"/>
              <w:spacing w:before="4" w:line="245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7A17E79B">
            <w:pPr>
              <w:pStyle w:val="9"/>
              <w:spacing w:line="245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409" w:type="dxa"/>
          </w:tcPr>
          <w:p w14:paraId="37C1893B">
            <w:pPr>
              <w:pStyle w:val="9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D011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0" w:type="dxa"/>
          </w:tcPr>
          <w:p w14:paraId="3BB623BB">
            <w:pPr>
              <w:pStyle w:val="9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133" w:type="dxa"/>
          </w:tcPr>
          <w:p w14:paraId="5BF59728">
            <w:pPr>
              <w:pStyle w:val="9"/>
              <w:spacing w:line="236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97DE015">
            <w:pPr>
              <w:pStyle w:val="9"/>
              <w:spacing w:line="236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7286CCFE">
            <w:pPr>
              <w:pStyle w:val="9"/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2A736606">
      <w:pPr>
        <w:pStyle w:val="6"/>
        <w:spacing w:before="139"/>
        <w:ind w:left="0"/>
        <w:rPr>
          <w:sz w:val="20"/>
        </w:rPr>
      </w:pPr>
    </w:p>
    <w:tbl>
      <w:tblPr>
        <w:tblStyle w:val="5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5"/>
        <w:gridCol w:w="2551"/>
        <w:gridCol w:w="2409"/>
      </w:tblGrid>
      <w:tr w14:paraId="04A3A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0" w:type="dxa"/>
          </w:tcPr>
          <w:p w14:paraId="3ABB7E39">
            <w:pPr>
              <w:pStyle w:val="9"/>
              <w:spacing w:line="232" w:lineRule="auto"/>
              <w:rPr>
                <w:sz w:val="22"/>
              </w:rPr>
            </w:pPr>
            <w:r>
              <w:rPr>
                <w:sz w:val="22"/>
              </w:rPr>
              <w:t>проведению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классных </w:t>
            </w:r>
            <w:r>
              <w:rPr>
                <w:spacing w:val="-2"/>
                <w:sz w:val="22"/>
              </w:rPr>
              <w:t>мероприятий.</w:t>
            </w:r>
          </w:p>
        </w:tc>
        <w:tc>
          <w:tcPr>
            <w:tcW w:w="1135" w:type="dxa"/>
          </w:tcPr>
          <w:p w14:paraId="0B9BA212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 w14:paraId="0C9CF464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409" w:type="dxa"/>
          </w:tcPr>
          <w:p w14:paraId="66D7DD6E">
            <w:pPr>
              <w:pStyle w:val="9"/>
              <w:spacing w:line="240" w:lineRule="auto"/>
              <w:ind w:left="0"/>
              <w:rPr>
                <w:sz w:val="22"/>
              </w:rPr>
            </w:pPr>
          </w:p>
        </w:tc>
      </w:tr>
      <w:tr w14:paraId="5F20E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0" w:type="dxa"/>
          </w:tcPr>
          <w:p w14:paraId="2A367868">
            <w:pPr>
              <w:pStyle w:val="9"/>
              <w:spacing w:line="252" w:lineRule="exact"/>
              <w:ind w:right="584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комитетом.</w:t>
            </w:r>
          </w:p>
        </w:tc>
        <w:tc>
          <w:tcPr>
            <w:tcW w:w="1135" w:type="dxa"/>
          </w:tcPr>
          <w:p w14:paraId="4312BEB5">
            <w:pPr>
              <w:pStyle w:val="9"/>
              <w:ind w:left="314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1" w:type="dxa"/>
          </w:tcPr>
          <w:p w14:paraId="31A13A2C">
            <w:pPr>
              <w:pStyle w:val="9"/>
              <w:ind w:left="61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1F5C9275">
            <w:pPr>
              <w:pStyle w:val="9"/>
              <w:spacing w:line="252" w:lineRule="exact"/>
              <w:ind w:left="119" w:right="435"/>
              <w:rPr>
                <w:sz w:val="22"/>
              </w:rPr>
            </w:pPr>
            <w:r>
              <w:rPr>
                <w:spacing w:val="-2"/>
                <w:sz w:val="22"/>
              </w:rPr>
              <w:t>И.А.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Мещерякова </w:t>
            </w: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9BB1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495" w:type="dxa"/>
            <w:gridSpan w:val="4"/>
          </w:tcPr>
          <w:p w14:paraId="7802B940">
            <w:pPr>
              <w:pStyle w:val="9"/>
              <w:spacing w:line="238" w:lineRule="exact"/>
              <w:ind w:left="36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422955EA">
            <w:pPr>
              <w:pStyle w:val="9"/>
              <w:spacing w:line="245" w:lineRule="exact"/>
              <w:ind w:left="36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66C3B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495" w:type="dxa"/>
            <w:gridSpan w:val="4"/>
          </w:tcPr>
          <w:p w14:paraId="3A4F8E6C">
            <w:pPr>
              <w:pStyle w:val="9"/>
              <w:spacing w:line="232" w:lineRule="exact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Школьный</w:t>
            </w:r>
            <w:r>
              <w:rPr>
                <w:b/>
                <w:spacing w:val="-15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7760FF6E">
            <w:pPr>
              <w:pStyle w:val="9"/>
              <w:spacing w:line="240" w:lineRule="exact"/>
              <w:ind w:left="36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3AC086C9">
      <w:pPr>
        <w:pStyle w:val="9"/>
        <w:spacing w:after="0" w:line="240" w:lineRule="exact"/>
        <w:jc w:val="center"/>
        <w:rPr>
          <w:b/>
          <w:sz w:val="22"/>
        </w:rPr>
        <w:sectPr>
          <w:pgSz w:w="11940" w:h="16860"/>
          <w:pgMar w:top="500" w:right="283" w:bottom="280" w:left="566" w:header="720" w:footer="720" w:gutter="0"/>
          <w:cols w:space="720" w:num="1"/>
        </w:sectPr>
      </w:pPr>
    </w:p>
    <w:p w14:paraId="33973282">
      <w:pPr>
        <w:pStyle w:val="6"/>
        <w:spacing w:before="4"/>
        <w:ind w:left="0"/>
        <w:rPr>
          <w:sz w:val="17"/>
        </w:rPr>
      </w:pPr>
    </w:p>
    <w:sectPr>
      <w:pgSz w:w="11940" w:h="16860"/>
      <w:pgMar w:top="1940" w:right="283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0"/>
      <w:numFmt w:val="bullet"/>
      <w:lvlText w:val="-"/>
      <w:lvlJc w:val="left"/>
      <w:pPr>
        <w:ind w:left="119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7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7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5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12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40" w:hanging="130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 w:tentative="0">
      <w:start w:val="0"/>
      <w:numFmt w:val="bullet"/>
      <w:lvlText w:val="-"/>
      <w:lvlJc w:val="left"/>
      <w:pPr>
        <w:ind w:left="249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5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5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0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15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30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2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150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1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1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82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</w:abstractNum>
  <w:abstractNum w:abstractNumId="3">
    <w:nsid w:val="9288B902"/>
    <w:multiLevelType w:val="multilevel"/>
    <w:tmpl w:val="9288B902"/>
    <w:lvl w:ilvl="0" w:tentative="0">
      <w:start w:val="0"/>
      <w:numFmt w:val="bullet"/>
      <w:lvlText w:val=""/>
      <w:lvlJc w:val="left"/>
      <w:pPr>
        <w:ind w:left="115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33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43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7" w:hanging="43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1" w:hanging="43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5" w:hanging="43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9" w:hanging="43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2" w:hanging="43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6" w:hanging="437"/>
      </w:pPr>
      <w:rPr>
        <w:rFonts w:hint="default"/>
        <w:lang w:val="ru-RU" w:eastAsia="en-US" w:bidi="ar-SA"/>
      </w:rPr>
    </w:lvl>
  </w:abstractNum>
  <w:abstractNum w:abstractNumId="4">
    <w:nsid w:val="9C8AC8EF"/>
    <w:multiLevelType w:val="multilevel"/>
    <w:tmpl w:val="9C8AC8EF"/>
    <w:lvl w:ilvl="0" w:tentative="0">
      <w:start w:val="2"/>
      <w:numFmt w:val="decimal"/>
      <w:lvlText w:val="%1"/>
      <w:lvlJc w:val="left"/>
      <w:pPr>
        <w:ind w:left="425" w:hanging="721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425" w:hanging="721"/>
        <w:jc w:val="left"/>
      </w:pPr>
      <w:rPr>
        <w:rFonts w:hint="default"/>
        <w:lang w:val="ru-RU" w:eastAsia="en-US" w:bidi="ar-SA"/>
      </w:rPr>
    </w:lvl>
    <w:lvl w:ilvl="2" w:tentative="0">
      <w:start w:val="9"/>
      <w:numFmt w:val="decimal"/>
      <w:lvlText w:val="%1.%2.%3."/>
      <w:lvlJc w:val="left"/>
      <w:pPr>
        <w:ind w:left="425" w:hanging="72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3" w:hanging="7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7" w:hanging="7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2" w:hanging="7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86" w:hanging="7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81" w:hanging="7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75" w:hanging="721"/>
      </w:pPr>
      <w:rPr>
        <w:rFonts w:hint="default"/>
        <w:lang w:val="ru-RU" w:eastAsia="en-US" w:bidi="ar-SA"/>
      </w:rPr>
    </w:lvl>
  </w:abstractNum>
  <w:abstractNum w:abstractNumId="5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437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4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1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5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10" w:hanging="300"/>
      </w:pPr>
      <w:rPr>
        <w:rFonts w:hint="default"/>
        <w:lang w:val="ru-RU" w:eastAsia="en-US" w:bidi="ar-SA"/>
      </w:rPr>
    </w:lvl>
  </w:abstractNum>
  <w:abstractNum w:abstractNumId="6">
    <w:nsid w:val="B5E306ED"/>
    <w:multiLevelType w:val="multilevel"/>
    <w:tmpl w:val="B5E306ED"/>
    <w:lvl w:ilvl="0" w:tentative="0">
      <w:start w:val="1"/>
      <w:numFmt w:val="decimal"/>
      <w:lvlText w:val="%1"/>
      <w:lvlJc w:val="left"/>
      <w:pPr>
        <w:ind w:left="855" w:hanging="41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55" w:hanging="41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425" w:hanging="157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94" w:hanging="15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1" w:hanging="15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8" w:hanging="15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95" w:hanging="15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2" w:hanging="15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0" w:hanging="1575"/>
      </w:pPr>
      <w:rPr>
        <w:rFonts w:hint="default"/>
        <w:lang w:val="ru-RU" w:eastAsia="en-US" w:bidi="ar-SA"/>
      </w:rPr>
    </w:lvl>
  </w:abstractNum>
  <w:abstractNum w:abstractNumId="7">
    <w:nsid w:val="BE923771"/>
    <w:multiLevelType w:val="multilevel"/>
    <w:tmpl w:val="BE923771"/>
    <w:lvl w:ilvl="0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4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7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5" w:hanging="300"/>
      </w:pPr>
      <w:rPr>
        <w:rFonts w:hint="default"/>
        <w:lang w:val="ru-RU" w:eastAsia="en-US" w:bidi="ar-SA"/>
      </w:rPr>
    </w:lvl>
  </w:abstractNum>
  <w:abstractNum w:abstractNumId="8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1553" w:hanging="70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553" w:hanging="7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20" w:hanging="7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01" w:hanging="7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81" w:hanging="7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62" w:hanging="7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42" w:hanging="7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23" w:hanging="7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03" w:hanging="704"/>
      </w:pPr>
      <w:rPr>
        <w:rFonts w:hint="default"/>
        <w:lang w:val="ru-RU" w:eastAsia="en-US" w:bidi="ar-SA"/>
      </w:rPr>
    </w:lvl>
  </w:abstractNum>
  <w:abstractNum w:abstractNumId="9">
    <w:nsid w:val="C8879AEF"/>
    <w:multiLevelType w:val="multilevel"/>
    <w:tmpl w:val="C8879AEF"/>
    <w:lvl w:ilvl="0" w:tentative="0">
      <w:start w:val="0"/>
      <w:numFmt w:val="bullet"/>
      <w:lvlText w:val="•"/>
      <w:lvlJc w:val="left"/>
      <w:pPr>
        <w:ind w:left="557" w:hanging="3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spacing w:val="0"/>
        <w:w w:val="8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8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8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56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4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2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8" w:hanging="152"/>
      </w:pPr>
      <w:rPr>
        <w:rFonts w:hint="default"/>
        <w:lang w:val="ru-RU" w:eastAsia="en-US" w:bidi="ar-SA"/>
      </w:rPr>
    </w:lvl>
  </w:abstractNum>
  <w:abstractNum w:abstractNumId="10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1620" w:hanging="77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20" w:hanging="7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68" w:hanging="7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43" w:hanging="7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17" w:hanging="7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92" w:hanging="7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66" w:hanging="7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41" w:hanging="7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15" w:hanging="771"/>
      </w:pPr>
      <w:rPr>
        <w:rFonts w:hint="default"/>
        <w:lang w:val="ru-RU" w:eastAsia="en-US" w:bidi="ar-SA"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1853" w:hanging="10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50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133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8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6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4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12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8" w:hanging="276"/>
      </w:pPr>
      <w:rPr>
        <w:rFonts w:hint="default"/>
        <w:lang w:val="ru-RU" w:eastAsia="en-US" w:bidi="ar-SA"/>
      </w:rPr>
    </w:lvl>
  </w:abstractNum>
  <w:abstractNum w:abstractNumId="12">
    <w:nsid w:val="DCBA6B53"/>
    <w:multiLevelType w:val="multilevel"/>
    <w:tmpl w:val="DCBA6B53"/>
    <w:lvl w:ilvl="0" w:tentative="0">
      <w:start w:val="0"/>
      <w:numFmt w:val="bullet"/>
      <w:lvlText w:val=""/>
      <w:lvlJc w:val="left"/>
      <w:pPr>
        <w:ind w:left="1217" w:hanging="29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4" w:hanging="2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8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63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7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2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6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1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5" w:hanging="298"/>
      </w:pPr>
      <w:rPr>
        <w:rFonts w:hint="default"/>
        <w:lang w:val="ru-RU" w:eastAsia="en-US" w:bidi="ar-SA"/>
      </w:rPr>
    </w:lvl>
  </w:abstractNum>
  <w:abstractNum w:abstractNumId="13">
    <w:nsid w:val="F4B5D9F5"/>
    <w:multiLevelType w:val="multilevel"/>
    <w:tmpl w:val="F4B5D9F5"/>
    <w:lvl w:ilvl="0" w:tentative="0">
      <w:start w:val="0"/>
      <w:numFmt w:val="bullet"/>
      <w:lvlText w:val=""/>
      <w:lvlJc w:val="left"/>
      <w:pPr>
        <w:ind w:left="857" w:hanging="42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10"/>
        <w:szCs w:val="1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0" w:hanging="4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0" w:hanging="4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11" w:hanging="4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61" w:hanging="4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2" w:hanging="4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62" w:hanging="4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13" w:hanging="4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63" w:hanging="421"/>
      </w:pPr>
      <w:rPr>
        <w:rFonts w:hint="default"/>
        <w:lang w:val="ru-RU" w:eastAsia="en-US" w:bidi="ar-SA"/>
      </w:rPr>
    </w:lvl>
  </w:abstractNum>
  <w:abstractNum w:abstractNumId="14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551" w:hanging="70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551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991" w:hanging="10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8" w:hanging="10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8" w:hanging="10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17" w:hanging="10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06" w:hanging="10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6" w:hanging="10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5" w:hanging="1049"/>
      </w:pPr>
      <w:rPr>
        <w:rFonts w:hint="default"/>
        <w:lang w:val="ru-RU" w:eastAsia="en-US" w:bidi="ar-SA"/>
      </w:rPr>
    </w:lvl>
  </w:abstractNum>
  <w:abstractNum w:abstractNumId="15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437" w:hanging="7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32" w:hanging="7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4" w:hanging="7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7" w:hanging="7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9" w:hanging="7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2" w:hanging="7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4" w:hanging="7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87" w:hanging="7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79" w:hanging="707"/>
      </w:pPr>
      <w:rPr>
        <w:rFonts w:hint="default"/>
        <w:lang w:val="ru-RU" w:eastAsia="en-US" w:bidi="ar-SA"/>
      </w:rPr>
    </w:lvl>
  </w:abstractNum>
  <w:abstractNum w:abstractNumId="16">
    <w:nsid w:val="03D62ECE"/>
    <w:multiLevelType w:val="multilevel"/>
    <w:tmpl w:val="03D62ECE"/>
    <w:lvl w:ilvl="0" w:tentative="0">
      <w:start w:val="1"/>
      <w:numFmt w:val="decimal"/>
      <w:lvlText w:val="%1"/>
      <w:lvlJc w:val="left"/>
      <w:pPr>
        <w:ind w:left="850" w:hanging="426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850" w:hanging="42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33" w:hanging="563"/>
        <w:jc w:val="right"/>
      </w:pPr>
      <w:rPr>
        <w:rFonts w:hint="default"/>
        <w:spacing w:val="-6"/>
        <w:w w:val="93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2" w:hanging="5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8" w:hanging="5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4" w:hanging="5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0" w:hanging="5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56" w:hanging="5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2" w:hanging="563"/>
      </w:pPr>
      <w:rPr>
        <w:rFonts w:hint="default"/>
        <w:lang w:val="ru-RU" w:eastAsia="en-US" w:bidi="ar-SA"/>
      </w:rPr>
    </w:lvl>
  </w:abstractNum>
  <w:abstractNum w:abstractNumId="17">
    <w:nsid w:val="0E640482"/>
    <w:multiLevelType w:val="multilevel"/>
    <w:tmpl w:val="0E640482"/>
    <w:lvl w:ilvl="0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75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4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7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5" w:hanging="300"/>
      </w:pPr>
      <w:rPr>
        <w:rFonts w:hint="default"/>
        <w:lang w:val="ru-RU" w:eastAsia="en-US" w:bidi="ar-SA"/>
      </w:rPr>
    </w:lvl>
  </w:abstractNum>
  <w:abstractNum w:abstractNumId="18">
    <w:nsid w:val="2470EC97"/>
    <w:multiLevelType w:val="multilevel"/>
    <w:tmpl w:val="2470EC97"/>
    <w:lvl w:ilvl="0" w:tentative="0">
      <w:start w:val="0"/>
      <w:numFmt w:val="bullet"/>
      <w:lvlText w:val=""/>
      <w:lvlJc w:val="left"/>
      <w:pPr>
        <w:ind w:left="828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7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8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7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9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6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0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55" w:hanging="358"/>
      </w:pPr>
      <w:rPr>
        <w:rFonts w:hint="default"/>
        <w:lang w:val="ru-RU" w:eastAsia="en-US" w:bidi="ar-SA"/>
      </w:rPr>
    </w:lvl>
  </w:abstractNum>
  <w:abstractNum w:abstractNumId="19">
    <w:nsid w:val="25B654F3"/>
    <w:multiLevelType w:val="multilevel"/>
    <w:tmpl w:val="25B654F3"/>
    <w:lvl w:ilvl="0" w:tentative="0">
      <w:start w:val="0"/>
      <w:numFmt w:val="bullet"/>
      <w:lvlText w:val=""/>
      <w:lvlJc w:val="left"/>
      <w:pPr>
        <w:ind w:left="645" w:hanging="183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650" w:hanging="147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9" w:hanging="14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8" w:hanging="14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8" w:hanging="14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7" w:hanging="14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6" w:hanging="14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6" w:hanging="14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5" w:hanging="1472"/>
      </w:pPr>
      <w:rPr>
        <w:rFonts w:hint="default"/>
        <w:lang w:val="ru-RU" w:eastAsia="en-US" w:bidi="ar-SA"/>
      </w:rPr>
    </w:lvl>
  </w:abstractNum>
  <w:abstractNum w:abstractNumId="20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090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26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2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9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05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3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8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5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11" w:hanging="300"/>
      </w:pPr>
      <w:rPr>
        <w:rFonts w:hint="default"/>
        <w:lang w:val="ru-RU" w:eastAsia="en-US" w:bidi="ar-SA"/>
      </w:rPr>
    </w:lvl>
  </w:abstractNum>
  <w:abstractNum w:abstractNumId="21">
    <w:nsid w:val="39A0D9AC"/>
    <w:multiLevelType w:val="multilevel"/>
    <w:tmpl w:val="39A0D9AC"/>
    <w:lvl w:ilvl="0" w:tentative="0">
      <w:start w:val="4"/>
      <w:numFmt w:val="decimal"/>
      <w:lvlText w:val="%1"/>
      <w:lvlJc w:val="left"/>
      <w:pPr>
        <w:ind w:left="710" w:hanging="1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2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3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4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5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6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7" w:hanging="168"/>
      </w:pPr>
      <w:rPr>
        <w:rFonts w:hint="default"/>
        <w:lang w:val="ru-RU" w:eastAsia="en-US" w:bidi="ar-SA"/>
      </w:rPr>
    </w:lvl>
  </w:abstractNum>
  <w:abstractNum w:abstractNumId="22">
    <w:nsid w:val="46A08BB8"/>
    <w:multiLevelType w:val="multilevel"/>
    <w:tmpl w:val="46A08BB8"/>
    <w:lvl w:ilvl="0" w:tentative="0">
      <w:start w:val="3"/>
      <w:numFmt w:val="decimal"/>
      <w:lvlText w:val="%1"/>
      <w:lvlJc w:val="left"/>
      <w:pPr>
        <w:ind w:left="850" w:hanging="414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850" w:hanging="41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17" w:hanging="29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4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1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8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5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10" w:hanging="298"/>
      </w:pPr>
      <w:rPr>
        <w:rFonts w:hint="default"/>
        <w:lang w:val="ru-RU" w:eastAsia="en-US" w:bidi="ar-SA"/>
      </w:rPr>
    </w:lvl>
  </w:abstractNum>
  <w:abstractNum w:abstractNumId="23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2731" w:hanging="8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02" w:hanging="8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464" w:hanging="8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27" w:hanging="8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89" w:hanging="8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52" w:hanging="8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14" w:hanging="8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77" w:hanging="8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39" w:hanging="800"/>
      </w:pPr>
      <w:rPr>
        <w:rFonts w:hint="default"/>
        <w:lang w:val="ru-RU" w:eastAsia="en-US" w:bidi="ar-SA"/>
      </w:rPr>
    </w:lvl>
  </w:abstractNum>
  <w:abstractNum w:abstractNumId="24">
    <w:nsid w:val="4D4DC07F"/>
    <w:multiLevelType w:val="multilevel"/>
    <w:tmpl w:val="4D4DC07F"/>
    <w:lvl w:ilvl="0" w:tentative="0">
      <w:start w:val="0"/>
      <w:numFmt w:val="bullet"/>
      <w:lvlText w:val=""/>
      <w:lvlJc w:val="left"/>
      <w:pPr>
        <w:ind w:left="437" w:hanging="17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32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4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7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09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2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4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87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79" w:hanging="171"/>
      </w:pPr>
      <w:rPr>
        <w:rFonts w:hint="default"/>
        <w:lang w:val="ru-RU" w:eastAsia="en-US" w:bidi="ar-SA"/>
      </w:rPr>
    </w:lvl>
  </w:abstractNum>
  <w:abstractNum w:abstractNumId="25">
    <w:nsid w:val="58765686"/>
    <w:multiLevelType w:val="multilevel"/>
    <w:tmpl w:val="58765686"/>
    <w:lvl w:ilvl="0" w:tentative="0">
      <w:start w:val="0"/>
      <w:numFmt w:val="bullet"/>
      <w:lvlText w:val="-"/>
      <w:lvlJc w:val="left"/>
      <w:pPr>
        <w:ind w:left="120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7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4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1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28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5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2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09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36" w:hanging="132"/>
      </w:pPr>
      <w:rPr>
        <w:rFonts w:hint="default"/>
        <w:lang w:val="ru-RU" w:eastAsia="en-US" w:bidi="ar-SA"/>
      </w:rPr>
    </w:lvl>
  </w:abstractNum>
  <w:abstractNum w:abstractNumId="26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824" w:hanging="975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824" w:hanging="975"/>
        <w:jc w:val="left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."/>
      <w:lvlJc w:val="left"/>
      <w:pPr>
        <w:ind w:left="1824" w:hanging="9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"/>
      <w:lvlJc w:val="left"/>
      <w:pPr>
        <w:ind w:left="2035" w:hanging="11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8" w:hanging="11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84" w:hanging="11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20" w:hanging="11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56" w:hanging="11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92" w:hanging="1186"/>
      </w:pPr>
      <w:rPr>
        <w:rFonts w:hint="default"/>
        <w:lang w:val="ru-RU" w:eastAsia="en-US" w:bidi="ar-SA"/>
      </w:rPr>
    </w:lvl>
  </w:abstractNum>
  <w:abstractNum w:abstractNumId="27">
    <w:nsid w:val="5A241D34"/>
    <w:multiLevelType w:val="multilevel"/>
    <w:tmpl w:val="5A241D34"/>
    <w:lvl w:ilvl="0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4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63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7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9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5" w:hanging="300"/>
      </w:pPr>
      <w:rPr>
        <w:rFonts w:hint="default"/>
        <w:lang w:val="ru-RU" w:eastAsia="en-US" w:bidi="ar-SA"/>
      </w:rPr>
    </w:lvl>
  </w:abstractNum>
  <w:abstractNum w:abstractNumId="28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133" w:hanging="8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62" w:hanging="8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84" w:hanging="8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7" w:hanging="8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29" w:hanging="8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52" w:hanging="8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4" w:hanging="8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97" w:hanging="8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19" w:hanging="800"/>
      </w:pPr>
      <w:rPr>
        <w:rFonts w:hint="default"/>
        <w:lang w:val="ru-RU" w:eastAsia="en-US" w:bidi="ar-SA"/>
      </w:rPr>
    </w:lvl>
  </w:abstractNum>
  <w:abstractNum w:abstractNumId="29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1157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17" w:hanging="3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4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1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5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10" w:hanging="300"/>
      </w:pPr>
      <w:rPr>
        <w:rFonts w:hint="default"/>
        <w:lang w:val="ru-RU" w:eastAsia="en-US" w:bidi="ar-SA"/>
      </w:rPr>
    </w:lvl>
  </w:abstractNum>
  <w:abstractNum w:abstractNumId="30">
    <w:nsid w:val="72183CF9"/>
    <w:multiLevelType w:val="multilevel"/>
    <w:tmpl w:val="72183CF9"/>
    <w:lvl w:ilvl="0" w:tentative="0">
      <w:start w:val="2"/>
      <w:numFmt w:val="decimal"/>
      <w:lvlText w:val="%1"/>
      <w:lvlJc w:val="left"/>
      <w:pPr>
        <w:ind w:left="2283" w:hanging="41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83" w:hanging="41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4155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760" w:hanging="5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61" w:hanging="5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61" w:hanging="5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62" w:hanging="5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62" w:hanging="5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63" w:hanging="540"/>
      </w:pPr>
      <w:rPr>
        <w:rFonts w:hint="default"/>
        <w:lang w:val="ru-RU" w:eastAsia="en-US" w:bidi="ar-SA"/>
      </w:rPr>
    </w:lvl>
  </w:abstractNum>
  <w:abstractNum w:abstractNumId="31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157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1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1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2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82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3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</w:abstractNum>
  <w:abstractNum w:abstractNumId="32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1157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217" w:hanging="29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4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1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8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5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10" w:hanging="298"/>
      </w:pPr>
      <w:rPr>
        <w:rFonts w:hint="default"/>
        <w:lang w:val="ru-RU" w:eastAsia="en-US" w:bidi="ar-SA"/>
      </w:rPr>
    </w:lvl>
  </w:abstractNum>
  <w:abstractNum w:abstractNumId="33">
    <w:nsid w:val="7DEC2089"/>
    <w:multiLevelType w:val="multilevel"/>
    <w:tmpl w:val="7DEC2089"/>
    <w:lvl w:ilvl="0" w:tentative="0">
      <w:start w:val="0"/>
      <w:numFmt w:val="bullet"/>
      <w:lvlText w:val="-"/>
      <w:lvlJc w:val="left"/>
      <w:pPr>
        <w:ind w:left="247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8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64" w:hanging="13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26"/>
  </w:num>
  <w:num w:numId="4">
    <w:abstractNumId w:val="8"/>
  </w:num>
  <w:num w:numId="5">
    <w:abstractNumId w:val="6"/>
  </w:num>
  <w:num w:numId="6">
    <w:abstractNumId w:val="16"/>
  </w:num>
  <w:num w:numId="7">
    <w:abstractNumId w:val="19"/>
  </w:num>
  <w:num w:numId="8">
    <w:abstractNumId w:val="30"/>
  </w:num>
  <w:num w:numId="9">
    <w:abstractNumId w:val="15"/>
  </w:num>
  <w:num w:numId="10">
    <w:abstractNumId w:val="2"/>
  </w:num>
  <w:num w:numId="11">
    <w:abstractNumId w:val="20"/>
  </w:num>
  <w:num w:numId="12">
    <w:abstractNumId w:val="27"/>
  </w:num>
  <w:num w:numId="13">
    <w:abstractNumId w:val="9"/>
  </w:num>
  <w:num w:numId="14">
    <w:abstractNumId w:val="24"/>
  </w:num>
  <w:num w:numId="15">
    <w:abstractNumId w:val="13"/>
  </w:num>
  <w:num w:numId="16">
    <w:abstractNumId w:val="18"/>
  </w:num>
  <w:num w:numId="17">
    <w:abstractNumId w:val="12"/>
  </w:num>
  <w:num w:numId="18">
    <w:abstractNumId w:val="11"/>
  </w:num>
  <w:num w:numId="19">
    <w:abstractNumId w:val="4"/>
  </w:num>
  <w:num w:numId="20">
    <w:abstractNumId w:val="23"/>
  </w:num>
  <w:num w:numId="21">
    <w:abstractNumId w:val="28"/>
  </w:num>
  <w:num w:numId="22">
    <w:abstractNumId w:val="17"/>
  </w:num>
  <w:num w:numId="23">
    <w:abstractNumId w:val="22"/>
  </w:num>
  <w:num w:numId="24">
    <w:abstractNumId w:val="5"/>
  </w:num>
  <w:num w:numId="25">
    <w:abstractNumId w:val="32"/>
  </w:num>
  <w:num w:numId="26">
    <w:abstractNumId w:val="31"/>
  </w:num>
  <w:num w:numId="27">
    <w:abstractNumId w:val="7"/>
  </w:num>
  <w:num w:numId="28">
    <w:abstractNumId w:val="29"/>
  </w:num>
  <w:num w:numId="29">
    <w:abstractNumId w:val="3"/>
  </w:num>
  <w:num w:numId="30">
    <w:abstractNumId w:val="21"/>
  </w:num>
  <w:num w:numId="31">
    <w:abstractNumId w:val="1"/>
  </w:num>
  <w:num w:numId="32">
    <w:abstractNumId w:val="25"/>
  </w:num>
  <w:num w:numId="33">
    <w:abstractNumId w:val="3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F3620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3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13"/>
      <w:ind w:left="43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43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17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spacing w:line="244" w:lineRule="exact"/>
      <w:ind w:left="12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65</Pages>
  <TotalTime>530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2026-01-11T07:11:00Z</dcterms:created>
  <dc:creator>User</dc:creator>
  <cp:lastModifiedBy>школа</cp:lastModifiedBy>
  <dcterms:modified xsi:type="dcterms:W3CDTF">2026-01-11T15:55:22Z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8C566C113C50479D8B52D622CAA7D16F_12</vt:lpwstr>
  </property>
</Properties>
</file>